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be99" w14:textId="049b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архивного дела, спорта, ветеринарии, лесного хозяйства и особо охраняемых природных территорий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8 апреля 2022 года № 11-4. Зарегистрировано в Министерстве юстиции Республики Казахстан 12 апреля 2022 года № 27534.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повышенные не менее чем на двадцать пять процентов оклады и тарифные ставки специалистам в области здравоохранения, социального обеспечения, образования, культуры, архивного дела,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