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9e337" w14:textId="899e3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Северо-Казахстанской области от 22 сентября 2022 года № 207 "Об утверждении государственного образовательного заказа на дошкольное воспитание и обучение, размера родительской платы на 2022 год в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28 декабря 2022 года № 286. Зарегистрировано в Министерстве юстиции Республики Казахстан 28 декабря 2022 года № 31335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22 сентября 2022 года № 207 "Об утверждении государственного образовательного заказа на дошкольное воспитание и обучение, размера родительской платы на 2022 год в Северо-Казахстанской области" (зарегистрировано в Реестре государственной регистрации нормативных правовых актов № 29926)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образования акимата Северо-Казахстанской области"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Северо-Казахстанской области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Северо-Казахстанской области по курируемым вопросам.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2022 года № 286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Северо-Казахстанской области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сентября 2022 года № 207</w:t>
            </w:r>
          </w:p>
        </w:tc>
      </w:tr>
    </w:tbl>
    <w:bookmarkStart w:name="z2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 на 2022 год в Северо-Казахстанской области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Административно-территориальное расположение организаций дошкольного воспитания и обучения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организациях дошкольного воспитания и обучения в месяц (тенге)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неполным днем пребывания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10,5 часов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Санаторная группа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Специальные группы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10,5 часов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10,5 часов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53803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10,5 часов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Санаторная группа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69450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Магжана Жумабаева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10,5 часов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52687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77509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9 часов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69449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Тайыншинский район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10,5 часов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Аккайынский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10,5 часов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87360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10,5 часов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Шал акына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10,5 часов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10,5 часов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10,5 часов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9 часов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