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5395" w14:textId="bc45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Баянаульского района от 11 сентября 2017 года № 225/9 "Об установлении квоты рабочих мест для инвалидов в Баянаульском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22 апреля 2022 года № 83/4. Зарегистрировано в Министерстве юстиции Республики Казахстан 29 апреля 2022 года № 27819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Баянаульского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11 сентября 2017 года № 225/9 "Об установлении квоты рабочих мест для инвалидов в Баянаульском району" (зарегистрировано в Реестре государственной регистрации нормативных правовых актов за № 5633).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Баянаульского района Талипова К.К.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Баянаульского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