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b8b0e1" w14:textId="db8b0e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решение акима Камыстинского района от 3 апреля 2020 года № 1 "Об образовании избирательных участков на территории Камыстинского района"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акима Камыстинского района Костанайской области от 12 сентября 2022 года № 3. Зарегистрировано в Министерстве юстиции Республики Казахстан 12 сентября 2022 года № 29517. Утратило силу решением акима Камыстинского района Костанайской области от 25 июня 2026 года № 2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решением акима Камыстинского района Костанайской области от 25.06.2026 </w:t>
      </w:r>
      <w:r>
        <w:rPr>
          <w:rFonts w:ascii="Times New Roman"/>
          <w:b w:val="false"/>
          <w:i w:val="false"/>
          <w:color w:val="ff0000"/>
          <w:sz w:val="28"/>
        </w:rPr>
        <w:t>№ 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 Камыстинского района "Об образовании избирательных участков на территории Камыстинского района" от 3 апреля 2020 года № 1 (зарегистрировано в Реестре государственной регистрации нормативных правовых актов за № 9077) следующее изменение: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решению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2. Государственному учреждению "Аппарат акима Камыстинского района" в установленном законодательством Республики Казахстан порядке обеспечить: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решения в Министерстве юстиции Республики Казахстан;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решения на интернет-ресурсе акимата Камыстинского района после его официального опубликования.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3. Контроль за исполнением настоящего решения возложить на руководителя государственного учреждения "Аппарат акима Камыстинского района".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4. Настоящее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Камыстинского района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 Бекмухамедов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"СОГЛАСОВАНО"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Камыстинская районная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избирательная комиссия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акима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Камыстинского района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12 сентября 2022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решению акима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Камыстинского района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3 апреля 2020 года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</w:t>
            </w:r>
          </w:p>
        </w:tc>
      </w:tr>
    </w:tbl>
    <w:bookmarkStart w:name="z26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Избирательные участки на территории Камыстинского района</w:t>
      </w:r>
    </w:p>
    <w:bookmarkEnd w:id="10"/>
    <w:bookmarkStart w:name="z2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393</w:t>
      </w:r>
    </w:p>
    <w:bookmarkEnd w:id="11"/>
    <w:bookmarkStart w:name="z2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Камыстинский район, село Жайылма, улица Ленина, 3, здание коммунального государственного учреждения "Жайылминская основная средняя школа отдела образования Камыстинского района" Управления образования акимата Костанайской области.</w:t>
      </w:r>
    </w:p>
    <w:bookmarkEnd w:id="12"/>
    <w:bookmarkStart w:name="z2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село Жайылма.</w:t>
      </w:r>
    </w:p>
    <w:bookmarkEnd w:id="13"/>
    <w:bookmarkStart w:name="z3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394</w:t>
      </w:r>
    </w:p>
    <w:bookmarkEnd w:id="14"/>
    <w:bookmarkStart w:name="z3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Камыстинский район, село Клочково, улица Титова, 1, здание коммунального государственного учреждения "Клочковская общеобразовательная школа отдела образования Камыстинского района" Управления образования акимата Костанайской области.</w:t>
      </w:r>
    </w:p>
    <w:bookmarkEnd w:id="15"/>
    <w:bookmarkStart w:name="z3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село Клочково.</w:t>
      </w:r>
    </w:p>
    <w:bookmarkEnd w:id="16"/>
    <w:bookmarkStart w:name="z3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395</w:t>
      </w:r>
    </w:p>
    <w:bookmarkEnd w:id="17"/>
    <w:bookmarkStart w:name="z3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Камыстинский район, село Арка, улица Школьная, 17, здание коммунального государственного учреждения "Краснооктябрьская общеобразовательная школа отдела образования Камыстинского района" Управления образования акимата Костанайской области.</w:t>
      </w:r>
    </w:p>
    <w:bookmarkEnd w:id="18"/>
    <w:bookmarkStart w:name="z3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село Арка.</w:t>
      </w:r>
    </w:p>
    <w:bookmarkEnd w:id="19"/>
    <w:bookmarkStart w:name="z3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396</w:t>
      </w:r>
    </w:p>
    <w:bookmarkEnd w:id="20"/>
    <w:bookmarkStart w:name="z3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Камыстинский район, село Ливановка, улица Комсомольская, здание 19, блок 2, здание коммунального государственного учреждения "Ливановская основная средняя школа отдела образования Камыстинского района" Управления образования акимата Костанайской области.</w:t>
      </w:r>
    </w:p>
    <w:bookmarkEnd w:id="21"/>
    <w:bookmarkStart w:name="z3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село Ливановка.</w:t>
      </w:r>
    </w:p>
    <w:bookmarkEnd w:id="22"/>
    <w:bookmarkStart w:name="z3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399</w:t>
      </w:r>
    </w:p>
    <w:bookmarkEnd w:id="23"/>
    <w:bookmarkStart w:name="z4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Камыстинский район, село Камысты, улица Ленина,16 здание коммунального государственного учреждения "Камыстинская общеобразовательная школа № 1 отдела образования Камыстинского района" Управления образования акимата Костанайской области.</w:t>
      </w:r>
    </w:p>
    <w:bookmarkEnd w:id="24"/>
    <w:bookmarkStart w:name="z4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село Камысты, улицы: Дощанова, Дорожная, 60 лет Октября, Школьная, Транспортная, Свердлова, Одесская, Ленина, Киевская, Банная, Космы, 10 лет Целины, переулки: 60 лет Октября, Ленина.</w:t>
      </w:r>
    </w:p>
    <w:bookmarkEnd w:id="25"/>
    <w:bookmarkStart w:name="z4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400</w:t>
      </w:r>
    </w:p>
    <w:bookmarkEnd w:id="26"/>
    <w:bookmarkStart w:name="z4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Камыстинский район, село Камысты, улица Космы 19, здание государственного коммунального казенного предприятия "Камыстинский районный Дом культуры отдела культуры и развития языков акимата Камыстинского района".</w:t>
      </w:r>
    </w:p>
    <w:bookmarkEnd w:id="27"/>
    <w:bookmarkStart w:name="z4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село Камысты, улицы: Кооператоров, Коммунальная, Декабристов, Гумилева, Энергетиков, Абая, Степная, Горького, Валиханова, Маякская, Южная, переулки: Коммунальный, Энергетиков, село Мечетное.</w:t>
      </w:r>
    </w:p>
    <w:bookmarkEnd w:id="28"/>
    <w:bookmarkStart w:name="z4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404</w:t>
      </w:r>
    </w:p>
    <w:bookmarkEnd w:id="29"/>
    <w:bookmarkStart w:name="z4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Камыстинский район, село Талдыколь, улица Октябрьская, 13, здание коммунального государственного учреждения "Талдыкольская основная средняя школа отдела образования Камыстинского района" Управления образования акимата Костанайской области.</w:t>
      </w:r>
    </w:p>
    <w:bookmarkEnd w:id="30"/>
    <w:bookmarkStart w:name="z4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село Талдыколь.</w:t>
      </w:r>
    </w:p>
    <w:bookmarkEnd w:id="31"/>
    <w:bookmarkStart w:name="z4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405</w:t>
      </w:r>
    </w:p>
    <w:bookmarkEnd w:id="32"/>
    <w:bookmarkStart w:name="z4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Камыстинский район, село Уркаш, улица Центральная, здание 9.</w:t>
      </w:r>
    </w:p>
    <w:bookmarkEnd w:id="33"/>
    <w:bookmarkStart w:name="z5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село Уркаш.</w:t>
      </w:r>
    </w:p>
    <w:bookmarkEnd w:id="34"/>
    <w:bookmarkStart w:name="z5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406</w:t>
      </w:r>
    </w:p>
    <w:bookmarkEnd w:id="35"/>
    <w:bookmarkStart w:name="z5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Камыстинский район, село Алтынсарино, улица Школьная, 7, здание коммунального государственного учреждения "Алтынсаринская общеобразовательная школа отдела образования Камыстинского района" Управления образования акимата Костанайской области.</w:t>
      </w:r>
    </w:p>
    <w:bookmarkEnd w:id="36"/>
    <w:bookmarkStart w:name="z5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село Алтынсарино, улицы: Советская, Октябрьская, Треугольник, Студенческая, Ленина, Школьная, Степная, Маяковского, Волынова, Железнодорожная, переулки: Карла Маркса, Абая, 1 Мая.</w:t>
      </w:r>
    </w:p>
    <w:bookmarkEnd w:id="37"/>
    <w:bookmarkStart w:name="z5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407</w:t>
      </w:r>
    </w:p>
    <w:bookmarkEnd w:id="38"/>
    <w:bookmarkStart w:name="z5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Камыстинский район, село Карабатыр, улица Школьная, 21, здание коммунального государственного учреждения "Карабатырская общеобразовательная школа отдела образования Камыстинского района" Управления образования акимата Костанайской области.</w:t>
      </w:r>
    </w:p>
    <w:bookmarkEnd w:id="39"/>
    <w:bookmarkStart w:name="z5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село Карабатыр.</w:t>
      </w:r>
    </w:p>
    <w:bookmarkEnd w:id="40"/>
    <w:bookmarkStart w:name="z5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408</w:t>
      </w:r>
    </w:p>
    <w:bookmarkEnd w:id="41"/>
    <w:bookmarkStart w:name="z5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Камыстинский район, село Аралколь, улица Школьная, 2.</w:t>
      </w:r>
    </w:p>
    <w:bookmarkEnd w:id="42"/>
    <w:bookmarkStart w:name="z5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село Аралколь.</w:t>
      </w:r>
    </w:p>
    <w:bookmarkEnd w:id="43"/>
    <w:bookmarkStart w:name="z6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409</w:t>
      </w:r>
    </w:p>
    <w:bookmarkEnd w:id="44"/>
    <w:bookmarkStart w:name="z6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Камыстинский район, село Бестобе, улица Школьная, 1А, здание коммунального государственного учреждения "Бестюбинская общеобразовательная школа отдела образования Камыстинского района" Управления образования акимата Костанайской области.</w:t>
      </w:r>
    </w:p>
    <w:bookmarkEnd w:id="45"/>
    <w:bookmarkStart w:name="z6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село Бестобе.</w:t>
      </w:r>
    </w:p>
    <w:bookmarkEnd w:id="46"/>
    <w:bookmarkStart w:name="z6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411</w:t>
      </w:r>
    </w:p>
    <w:bookmarkEnd w:id="47"/>
    <w:bookmarkStart w:name="z6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Камыстинский район, село Фрунзе, улица Калинина, здание 2.</w:t>
      </w:r>
    </w:p>
    <w:bookmarkEnd w:id="48"/>
    <w:bookmarkStart w:name="z6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село Фрунзе.</w:t>
      </w:r>
    </w:p>
    <w:bookmarkEnd w:id="49"/>
    <w:bookmarkStart w:name="z6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413</w:t>
      </w:r>
    </w:p>
    <w:bookmarkEnd w:id="50"/>
    <w:bookmarkStart w:name="z6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Камыстинский район, село Адаевка, улица Школьная, 5, здание коммунального государственного учреждения "Адаевская общеобразовательная школа отдела образования Камыстинского района" Управления образования акимата Костанайской области.</w:t>
      </w:r>
    </w:p>
    <w:bookmarkEnd w:id="51"/>
    <w:bookmarkStart w:name="z6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село Адаевка.</w:t>
      </w:r>
    </w:p>
    <w:bookmarkEnd w:id="52"/>
    <w:bookmarkStart w:name="z6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414</w:t>
      </w:r>
    </w:p>
    <w:bookmarkEnd w:id="53"/>
    <w:bookmarkStart w:name="z7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Камыстинский район, село Дружба, улица Школьная, 14, здание коммунального государственного учреждения "Дружбинская основная средняя школа отдела образования Камыстинского района" Управления образования акимата Костанайской области.</w:t>
      </w:r>
    </w:p>
    <w:bookmarkEnd w:id="54"/>
    <w:bookmarkStart w:name="z7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село Дружба.</w:t>
      </w:r>
    </w:p>
    <w:bookmarkEnd w:id="55"/>
    <w:bookmarkStart w:name="z7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416</w:t>
      </w:r>
    </w:p>
    <w:bookmarkEnd w:id="56"/>
    <w:bookmarkStart w:name="z7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Камыстинский район, село Камысты, улица Ленина, строение 33, здание коммунального государственного учреждения "Камыстинская общеобразовательная школа № 2 отдела образования Камыстинского района" Управления образования акимата Костанайской области.</w:t>
      </w:r>
    </w:p>
    <w:bookmarkEnd w:id="57"/>
    <w:bookmarkStart w:name="z7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село Камысты, улицы: Гагарина, Ержанова, Карла Маркса, Кудайкулова, Новая, Советская, 50 лет Октября, переулки: Гагарина, 50 лет Октября.</w:t>
      </w:r>
    </w:p>
    <w:bookmarkEnd w:id="58"/>
    <w:bookmarkStart w:name="z7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865</w:t>
      </w:r>
    </w:p>
    <w:bookmarkEnd w:id="59"/>
    <w:bookmarkStart w:name="z7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Камыстинский район, село Красногорское, улица Степная, здание 29.</w:t>
      </w:r>
    </w:p>
    <w:bookmarkEnd w:id="60"/>
    <w:bookmarkStart w:name="z7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868:</w:t>
      </w:r>
    </w:p>
    <w:bookmarkEnd w:id="61"/>
    <w:bookmarkStart w:name="z7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Камыстинский район, село Камысты, улица Ленина, 16А, здание коммунального государственного учреждения "Камыстинская общеобразовательная школа № 1 отдела образования Камыстинского района" Управления образования акимата Костанайской области.</w:t>
      </w:r>
    </w:p>
    <w:bookmarkEnd w:id="62"/>
    <w:bookmarkStart w:name="z7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село Камысты, улицы: Журавлева, Строительная, Мазукаева, Парковая, Северная, Ауэзова, Маяковского, переулки: Строительный, Парковый, Ауэзова.</w:t>
      </w:r>
    </w:p>
    <w:bookmarkEnd w:id="63"/>
    <w:bookmarkStart w:name="z8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869:</w:t>
      </w:r>
    </w:p>
    <w:bookmarkEnd w:id="64"/>
    <w:bookmarkStart w:name="z8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Камыстинский район, село Алтынсарино, улица Школьная, 7, здание коммунального государственного учреждения "Алтынсаринская общеобразовательная школа отдела образования Камыстинского района" Управления образования акимата Костанайской области.</w:t>
      </w:r>
    </w:p>
    <w:bookmarkEnd w:id="65"/>
    <w:bookmarkStart w:name="z8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село Алтынсарино, улицы: Хпп, Брежнева, Щеглова, Амангельды.</w:t>
      </w:r>
    </w:p>
    <w:bookmarkEnd w:id="66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