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bd27" w14:textId="1dbb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23 сентября 2022 года № 150. Зарегистрировано в Министерстве юстиции Республики Казахстан 26 сентября 2022 года № 29808. Утратило силу решением маслихата Аулиекольского района Костанайской области от 17 ноября 2023 года № 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17.11.2023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 419 (зарегистрировано в Реестре государственной регистрации нормативных правовых актов под № 9477)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один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инвалида, без учета доходов";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7" w:id="11"/>
    <w:p>
      <w:pPr>
        <w:spacing w:after="0"/>
        <w:ind w:left="0"/>
        <w:jc w:val="both"/>
      </w:pPr>
      <w:r>
        <w:rPr>
          <w:rFonts w:ascii="Times New Roman"/>
          <w:b w:val="false"/>
          <w:i w:val="false"/>
          <w:color w:val="000000"/>
          <w:sz w:val="28"/>
        </w:rPr>
        <w:t>
      "7.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1"/>
    <w:bookmarkStart w:name="z18" w:id="12"/>
    <w:p>
      <w:pPr>
        <w:spacing w:after="0"/>
        <w:ind w:left="0"/>
        <w:jc w:val="both"/>
      </w:pPr>
      <w:r>
        <w:rPr>
          <w:rFonts w:ascii="Times New Roman"/>
          <w:b w:val="false"/>
          <w:i w:val="false"/>
          <w:color w:val="000000"/>
          <w:sz w:val="28"/>
        </w:rPr>
        <w:t>
      1) лицам с инвалидностью, на оперативное лечение, без учета доходов, единовременно, в размере не более 50 месячных расчетных показателей;</w:t>
      </w:r>
    </w:p>
    <w:bookmarkEnd w:id="12"/>
    <w:bookmarkStart w:name="z19" w:id="13"/>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единовременно, в размере не более 3 месячных расчетных показателей;</w:t>
      </w:r>
    </w:p>
    <w:bookmarkEnd w:id="13"/>
    <w:bookmarkStart w:name="z20" w:id="14"/>
    <w:p>
      <w:pPr>
        <w:spacing w:after="0"/>
        <w:ind w:left="0"/>
        <w:jc w:val="both"/>
      </w:pPr>
      <w:r>
        <w:rPr>
          <w:rFonts w:ascii="Times New Roman"/>
          <w:b w:val="false"/>
          <w:i w:val="false"/>
          <w:color w:val="000000"/>
          <w:sz w:val="28"/>
        </w:rPr>
        <w:t>
      3) лицам с инвалидностью,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учҰта доходов, в размере фактических затрат, единовременно, но не более 50 месячных расчетных показателей;</w:t>
      </w:r>
    </w:p>
    <w:bookmarkEnd w:id="14"/>
    <w:bookmarkStart w:name="z21" w:id="15"/>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единовременно, в размере 50 месячных расчетных показателей;</w:t>
      </w:r>
    </w:p>
    <w:bookmarkEnd w:id="15"/>
    <w:bookmarkStart w:name="z22" w:id="16"/>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16"/>
    <w:bookmarkStart w:name="z23" w:id="17"/>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bookmarkEnd w:id="17"/>
    <w:bookmarkStart w:name="z24" w:id="18"/>
    <w:p>
      <w:pPr>
        <w:spacing w:after="0"/>
        <w:ind w:left="0"/>
        <w:jc w:val="both"/>
      </w:pPr>
      <w:r>
        <w:rPr>
          <w:rFonts w:ascii="Times New Roman"/>
          <w:b w:val="false"/>
          <w:i w:val="false"/>
          <w:color w:val="000000"/>
          <w:sz w:val="28"/>
        </w:rPr>
        <w:t>
      7)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8"/>
    <w:bookmarkStart w:name="z25" w:id="19"/>
    <w:p>
      <w:pPr>
        <w:spacing w:after="0"/>
        <w:ind w:left="0"/>
        <w:jc w:val="both"/>
      </w:pPr>
      <w:r>
        <w:rPr>
          <w:rFonts w:ascii="Times New Roman"/>
          <w:b w:val="false"/>
          <w:i w:val="false"/>
          <w:color w:val="000000"/>
          <w:sz w:val="28"/>
        </w:rPr>
        <w:t>
      8) ветеранам Великой Отечественной войны, ко Дню Победы, без учета доходов, единовременно, в размере 1 000 000 (один миллион) тенге;</w:t>
      </w:r>
    </w:p>
    <w:bookmarkEnd w:id="19"/>
    <w:bookmarkStart w:name="z26" w:id="20"/>
    <w:p>
      <w:pPr>
        <w:spacing w:after="0"/>
        <w:ind w:left="0"/>
        <w:jc w:val="both"/>
      </w:pPr>
      <w:r>
        <w:rPr>
          <w:rFonts w:ascii="Times New Roman"/>
          <w:b w:val="false"/>
          <w:i w:val="false"/>
          <w:color w:val="000000"/>
          <w:sz w:val="28"/>
        </w:rPr>
        <w:t>
      9)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 единовременно;</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 единовременно;</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 единовременно;</w:t>
      </w:r>
    </w:p>
    <w:bookmarkEnd w:id="24"/>
    <w:bookmarkStart w:name="z31"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 единовременно;</w:t>
      </w:r>
    </w:p>
    <w:bookmarkEnd w:id="25"/>
    <w:bookmarkStart w:name="z32"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 единовременно;</w:t>
      </w:r>
    </w:p>
    <w:bookmarkEnd w:id="26"/>
    <w:bookmarkStart w:name="z33" w:id="2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 единовременно;</w:t>
      </w:r>
    </w:p>
    <w:bookmarkEnd w:id="27"/>
    <w:bookmarkStart w:name="z34"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 единовременно;</w:t>
      </w:r>
    </w:p>
    <w:bookmarkEnd w:id="28"/>
    <w:bookmarkStart w:name="z35"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 единовременно;</w:t>
      </w:r>
    </w:p>
    <w:bookmarkEnd w:id="29"/>
    <w:bookmarkStart w:name="z36" w:id="3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 единовременно;</w:t>
      </w:r>
    </w:p>
    <w:bookmarkEnd w:id="30"/>
    <w:bookmarkStart w:name="z37" w:id="3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которые не вступали в повторный брак – 30 000 (тридцать тысяч) тенге, единовременно;</w:t>
      </w:r>
    </w:p>
    <w:bookmarkEnd w:id="31"/>
    <w:bookmarkStart w:name="z38" w:id="32"/>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 единовременно;</w:t>
      </w:r>
    </w:p>
    <w:bookmarkEnd w:id="32"/>
    <w:bookmarkStart w:name="z39"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 единовременно;</w:t>
      </w:r>
    </w:p>
    <w:bookmarkEnd w:id="33"/>
    <w:bookmarkStart w:name="z40" w:id="34"/>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единовременно, в размере 5 месячных расчетных показателей.</w:t>
      </w:r>
    </w:p>
    <w:bookmarkEnd w:id="34"/>
    <w:bookmarkStart w:name="z41"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