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c5734" w14:textId="8fc57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Кызылординского областного маслихата от 21 октября 2020 года № 474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при амбулаторном лечении бесплатно и (или) на льготных условиях"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7 сентября 2022 года № 135. Зарегистрирован в Министерстве юстиции Республики Казахстан 12 сентября 2022 года № 29525. Утратило силу решением Кызылординского областного маслихата от 23 октября 2024 года № 120.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Кызылординского областного маслихата от 23.10.2024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Кызылординский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областного маслихата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при амбулаторном лечении бесплатно и (или) на льготных условиях" от 21 октября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474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7771) следующее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дополнительном предоставлении гарантированного объема бесплатной медицинской помощи, в том числе лекарственных средств, специализированные лечебных продуктов, медицинских изделий, отдельным категориям граждан Кызылординской области при амбулаторном лечении бесплатных условиях";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Дополнительно предоставить гарантированный объем бесплатной медицинской помощи, в том числе лекарственные средства, специализированные лечебные продукты, медицинские изделия, отдельным категориям граждан Кызылординской области при амбулаторном лечении бесплатных условиях согласно приложению к настоящему решению";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решению изложить в новой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"Гарантированный объем бесплатной медицинской помощи, в том числе лекарственные средства, специальные лечебные продукты, медицинские изделия, отдельным категориям граждан Кызылординской области на бесплатных условиях при амбулаторном лечении".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дополнить строкой 27: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Наслед-ственный анги-оневрот-ический 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Улучшает качество жизни и удлинает продолжительность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Ингибитор С1-эстеразы (Цинрайз) лиофилизат для приготовления раствора для инъекций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</w:tr>
    </w:tbl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Кызылординского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