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a22b" w14:textId="9e0a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Сандыктауского района от 6 июня 2017 года № 2 "Об образовании избирательных участков на территории Сандыктауского района"</w:t>
      </w:r>
    </w:p>
    <w:p>
      <w:pPr>
        <w:spacing w:after="0"/>
        <w:ind w:left="0"/>
        <w:jc w:val="both"/>
      </w:pPr>
      <w:r>
        <w:rPr>
          <w:rFonts w:ascii="Times New Roman"/>
          <w:b w:val="false"/>
          <w:i w:val="false"/>
          <w:color w:val="000000"/>
          <w:sz w:val="28"/>
        </w:rPr>
        <w:t>Решение акима Сандыктауского района Акмолинской области от 16 сентября 2022 года № 6. Зарегистрировано в Министерстве юстиции Республики Казахстан 19 сентября 2022 года № 29672</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Сандыктауского района от 6 июня 2017 года № 2 "Об образовании избирательных участков на территории Сандыктауского района" (зарегистрировано в Реестре государственной регистрации нормативных правовых актов за № 6012)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Сандыктауского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Сандыктауская районная</w:t>
            </w:r>
          </w:p>
          <w:p>
            <w:pPr>
              <w:spacing w:after="20"/>
              <w:ind w:left="20"/>
              <w:jc w:val="both"/>
            </w:pPr>
          </w:p>
          <w:p>
            <w:pPr>
              <w:spacing w:after="20"/>
              <w:ind w:left="20"/>
              <w:jc w:val="both"/>
            </w:pPr>
            <w:r>
              <w:rPr>
                <w:rFonts w:ascii="Times New Roman"/>
                <w:b w:val="false"/>
                <w:i/>
                <w:color w:val="000000"/>
                <w:sz w:val="20"/>
              </w:rPr>
              <w:t>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Сандыктауского</w:t>
            </w:r>
            <w:r>
              <w:br/>
            </w:r>
            <w:r>
              <w:rPr>
                <w:rFonts w:ascii="Times New Roman"/>
                <w:b w:val="false"/>
                <w:i w:val="false"/>
                <w:color w:val="000000"/>
                <w:sz w:val="20"/>
              </w:rPr>
              <w:t>района от 16 сентября</w:t>
            </w:r>
            <w:r>
              <w:br/>
            </w:r>
            <w:r>
              <w:rPr>
                <w:rFonts w:ascii="Times New Roman"/>
                <w:b w:val="false"/>
                <w:i w:val="false"/>
                <w:color w:val="000000"/>
                <w:sz w:val="20"/>
              </w:rPr>
              <w:t>2022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Сандыктауского</w:t>
            </w:r>
            <w:r>
              <w:br/>
            </w:r>
            <w:r>
              <w:rPr>
                <w:rFonts w:ascii="Times New Roman"/>
                <w:b w:val="false"/>
                <w:i w:val="false"/>
                <w:color w:val="000000"/>
                <w:sz w:val="20"/>
              </w:rPr>
              <w:t>района от 6 июня</w:t>
            </w:r>
            <w:r>
              <w:br/>
            </w:r>
            <w:r>
              <w:rPr>
                <w:rFonts w:ascii="Times New Roman"/>
                <w:b w:val="false"/>
                <w:i w:val="false"/>
                <w:color w:val="000000"/>
                <w:sz w:val="20"/>
              </w:rPr>
              <w:t>2017 года № 2</w:t>
            </w:r>
          </w:p>
        </w:tc>
      </w:tr>
    </w:tbl>
    <w:bookmarkStart w:name="z7" w:id="4"/>
    <w:p>
      <w:pPr>
        <w:spacing w:after="0"/>
        <w:ind w:left="0"/>
        <w:jc w:val="left"/>
      </w:pPr>
      <w:r>
        <w:rPr>
          <w:rFonts w:ascii="Times New Roman"/>
          <w:b/>
          <w:i w:val="false"/>
          <w:color w:val="000000"/>
        </w:rPr>
        <w:t xml:space="preserve"> Избирательные участки на территории Сандыктауского района</w:t>
      </w:r>
    </w:p>
    <w:bookmarkEnd w:id="4"/>
    <w:p>
      <w:pPr>
        <w:spacing w:after="0"/>
        <w:ind w:left="0"/>
        <w:jc w:val="both"/>
      </w:pPr>
      <w:r>
        <w:rPr>
          <w:rFonts w:ascii="Times New Roman"/>
          <w:b w:val="false"/>
          <w:i w:val="false"/>
          <w:color w:val="000000"/>
          <w:sz w:val="28"/>
        </w:rPr>
        <w:t>
      Избирательный участок № 596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Богородка, улица Саябак, 1а, здание Широковского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Богородка.</w:t>
      </w:r>
    </w:p>
    <w:p>
      <w:pPr>
        <w:spacing w:after="0"/>
        <w:ind w:left="0"/>
        <w:jc w:val="both"/>
      </w:pPr>
      <w:r>
        <w:rPr>
          <w:rFonts w:ascii="Times New Roman"/>
          <w:b w:val="false"/>
          <w:i w:val="false"/>
          <w:color w:val="000000"/>
          <w:sz w:val="28"/>
        </w:rPr>
        <w:t>
      Избирательный участок № 597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Дорогинка, улица Александра Пушкина, 17, здание коммунального государственного учреждения "Основная средняя школа села Дорогинка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Дорогинка.</w:t>
      </w:r>
    </w:p>
    <w:p>
      <w:pPr>
        <w:spacing w:after="0"/>
        <w:ind w:left="0"/>
        <w:jc w:val="both"/>
      </w:pPr>
      <w:r>
        <w:rPr>
          <w:rFonts w:ascii="Times New Roman"/>
          <w:b w:val="false"/>
          <w:i w:val="false"/>
          <w:color w:val="000000"/>
          <w:sz w:val="28"/>
        </w:rPr>
        <w:t>
      Избирательный участок № 598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Алихана Бокейханова, 1, здание государственного коммунального предприятия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село Балкашино, улица Алихана Бокейханова, дом 1.</w:t>
      </w:r>
    </w:p>
    <w:p>
      <w:pPr>
        <w:spacing w:after="0"/>
        <w:ind w:left="0"/>
        <w:jc w:val="both"/>
      </w:pPr>
      <w:r>
        <w:rPr>
          <w:rFonts w:ascii="Times New Roman"/>
          <w:b w:val="false"/>
          <w:i w:val="false"/>
          <w:color w:val="000000"/>
          <w:sz w:val="28"/>
        </w:rPr>
        <w:t>
      Избирательный участок № 600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Хуторок, улица Талгат Бигелдинов, 10А, здание республиканского государственного учреждения "Сандыктауское учебно-производственное лесное хозяйство" Комитета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село Хуторок.</w:t>
      </w:r>
    </w:p>
    <w:p>
      <w:pPr>
        <w:spacing w:after="0"/>
        <w:ind w:left="0"/>
        <w:jc w:val="both"/>
      </w:pPr>
      <w:r>
        <w:rPr>
          <w:rFonts w:ascii="Times New Roman"/>
          <w:b w:val="false"/>
          <w:i w:val="false"/>
          <w:color w:val="000000"/>
          <w:sz w:val="28"/>
        </w:rPr>
        <w:t>
      Избирательный участок № 601</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имени Абылай-хана, 128, здание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Балкашино:</w:t>
      </w:r>
    </w:p>
    <w:p>
      <w:pPr>
        <w:spacing w:after="0"/>
        <w:ind w:left="0"/>
        <w:jc w:val="both"/>
      </w:pPr>
      <w:r>
        <w:rPr>
          <w:rFonts w:ascii="Times New Roman"/>
          <w:b w:val="false"/>
          <w:i w:val="false"/>
          <w:color w:val="000000"/>
          <w:sz w:val="28"/>
        </w:rPr>
        <w:t>
      улица Алихана Бокейханова, дома: 12, 14, 15А, 17;</w:t>
      </w:r>
    </w:p>
    <w:p>
      <w:pPr>
        <w:spacing w:after="0"/>
        <w:ind w:left="0"/>
        <w:jc w:val="both"/>
      </w:pPr>
      <w:r>
        <w:rPr>
          <w:rFonts w:ascii="Times New Roman"/>
          <w:b w:val="false"/>
          <w:i w:val="false"/>
          <w:color w:val="000000"/>
          <w:sz w:val="28"/>
        </w:rPr>
        <w:t>
      улица Еркеш Ибрагим, дома: 1, 2, 3, 4, 5, 6, 7, 8, 9, 10, 11, 12, 13, 14, 15, 16, 17, 18, 19, 20, 21, 22, 23, 24, 26, 28, 30;</w:t>
      </w:r>
    </w:p>
    <w:p>
      <w:pPr>
        <w:spacing w:after="0"/>
        <w:ind w:left="0"/>
        <w:jc w:val="both"/>
      </w:pPr>
      <w:r>
        <w:rPr>
          <w:rFonts w:ascii="Times New Roman"/>
          <w:b w:val="false"/>
          <w:i w:val="false"/>
          <w:color w:val="000000"/>
          <w:sz w:val="28"/>
        </w:rPr>
        <w:t>
      улица Шубартау, дома: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улица Тауелсиздик, дома: 67, 69, 70Б, 70В, 71, 73, 75, 75а, 76, 77, 78, 80, 82, 83, 84, 84А, 86, 88, 88А, 89, 91, 92, 93, 93А, 94, 95, 96,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улица Агайынды Айсиндер, дома: 68, 70, 72, 74, 76, 78, 80, 82, 82А, 84, 86, 88, 88А, 90, 92, 94, 96, 97, 98, 99, 100,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улица Раиса Боронина, дома: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улица имени Абылай-хана, дома: 95, 97, 101, 102, 103, 104, 104А, 105, 105А, 106, 108, 109, 110, 111, 112, 113, 114, 116, 117, 118, 119, 120, 121, 122, 123, 124, 125, 126, 127, 129, 130, 131, 132, 133, 134, 135, 136, 137, 138, 139, 140, 141, 142, 143, 144, 144А, 146, 148, 150, 152, 154;</w:t>
      </w:r>
    </w:p>
    <w:p>
      <w:pPr>
        <w:spacing w:after="0"/>
        <w:ind w:left="0"/>
        <w:jc w:val="both"/>
      </w:pPr>
      <w:r>
        <w:rPr>
          <w:rFonts w:ascii="Times New Roman"/>
          <w:b w:val="false"/>
          <w:i w:val="false"/>
          <w:color w:val="000000"/>
          <w:sz w:val="28"/>
        </w:rPr>
        <w:t>
      улица Жамбыла, дома: 1, 2, 3, 4, 5, 6, 7, 8, 9, 10, 11, 12, 13, 14, 15, 15А, 16, 17, 18, 19, 20;</w:t>
      </w:r>
    </w:p>
    <w:p>
      <w:pPr>
        <w:spacing w:after="0"/>
        <w:ind w:left="0"/>
        <w:jc w:val="both"/>
      </w:pPr>
      <w:r>
        <w:rPr>
          <w:rFonts w:ascii="Times New Roman"/>
          <w:b w:val="false"/>
          <w:i w:val="false"/>
          <w:color w:val="000000"/>
          <w:sz w:val="28"/>
        </w:rPr>
        <w:t>
      улица Абая, дома: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улица Ракымжан Кошкарбаев, дома: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улица Жабай, дома: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улица Чернова, дома: 2, 3, 4, 5, 5А, 6, 7, 8, 9, 10, 11, 12, 13, 14, 15, 16, 17, 18, 19, 20, 21, 22, 23, 24, 25, 26, 28, 29, 30, 32, 34, 36, 38, 40, 42, 44, 46, 48, 50, 52, 54, 56, 58, 60, 62, 64, 66, 68, 70, 70А, 72, 74, 76, 78, 80, 82.</w:t>
      </w:r>
    </w:p>
    <w:p>
      <w:pPr>
        <w:spacing w:after="0"/>
        <w:ind w:left="0"/>
        <w:jc w:val="both"/>
      </w:pPr>
      <w:r>
        <w:rPr>
          <w:rFonts w:ascii="Times New Roman"/>
          <w:b w:val="false"/>
          <w:i w:val="false"/>
          <w:color w:val="000000"/>
          <w:sz w:val="28"/>
        </w:rPr>
        <w:t>
      Избирательный участок № 602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Агайынды Айсиндер, 50, здание коммунального государственного учреждения "Общеобразовательная школа № 1 села Балкашино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Балкашино:</w:t>
      </w:r>
    </w:p>
    <w:p>
      <w:pPr>
        <w:spacing w:after="0"/>
        <w:ind w:left="0"/>
        <w:jc w:val="both"/>
      </w:pPr>
      <w:r>
        <w:rPr>
          <w:rFonts w:ascii="Times New Roman"/>
          <w:b w:val="false"/>
          <w:i w:val="false"/>
          <w:color w:val="000000"/>
          <w:sz w:val="28"/>
        </w:rPr>
        <w:t>
      улица Алихана Бокейханова, дома: 1А, 2, 2В, 3, 3А, 4, 4А, 4Б, 5, 5А, 6, 6А, 7, 8, 8А, 9, 10, 11, 12А, 13, 13А;</w:t>
      </w:r>
    </w:p>
    <w:p>
      <w:pPr>
        <w:spacing w:after="0"/>
        <w:ind w:left="0"/>
        <w:jc w:val="both"/>
      </w:pPr>
      <w:r>
        <w:rPr>
          <w:rFonts w:ascii="Times New Roman"/>
          <w:b w:val="false"/>
          <w:i w:val="false"/>
          <w:color w:val="000000"/>
          <w:sz w:val="28"/>
        </w:rPr>
        <w:t>
      улица Шубартау, дома: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улица Тауелсиздик, дома: 1, 1А, 1Б, 1В, 1Г, 2, 2А, 2Б, 3, 3А, 4, 5, 5А, 6,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улица Агайынды Айсиндер, дома: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улица Раиса Боронина, дома: 1, 1А, 2, 2А, 3, 4, 5, 6, 7, 7А, 8, 8А, 9, 10, 11, 11А, 12, 13, 14, 15, 16, 17, 18, 19, 20, 21, 22, 23, 24, 25, 26, 27, 28, 29, 30, 31, 32, 33, 34, 35, 36, 37, 38, 39, 40, 41, 42, 43, 44, 45, 46, 47, 48, 49, 50, 51, 52, 53, 54, 55, 56, 57, 58, 59, 60, 61, 62, 63, 64, 65, 66, 67, 68, 69, 70, 71, 72, 72А, 73, 74, 75, 76, 77, 79, 84, 86, 88, 92, 94;</w:t>
      </w:r>
    </w:p>
    <w:p>
      <w:pPr>
        <w:spacing w:after="0"/>
        <w:ind w:left="0"/>
        <w:jc w:val="both"/>
      </w:pPr>
      <w:r>
        <w:rPr>
          <w:rFonts w:ascii="Times New Roman"/>
          <w:b w:val="false"/>
          <w:i w:val="false"/>
          <w:color w:val="000000"/>
          <w:sz w:val="28"/>
        </w:rPr>
        <w:t>
      улица имени Абылай-хана, дома: 1, 1/3, 1А, 1Б, 1В, 1Г, 2, 2А, 2Б, 2В, 2Г, 2Д, 2/1, 2/2, 2/3, 2/4, 2/5,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86, 87, 88, 88А, 90, 91, 91А, 92, 93, 94, 98;</w:t>
      </w:r>
    </w:p>
    <w:p>
      <w:pPr>
        <w:spacing w:after="0"/>
        <w:ind w:left="0"/>
        <w:jc w:val="both"/>
      </w:pPr>
      <w:r>
        <w:rPr>
          <w:rFonts w:ascii="Times New Roman"/>
          <w:b w:val="false"/>
          <w:i w:val="false"/>
          <w:color w:val="000000"/>
          <w:sz w:val="28"/>
        </w:rPr>
        <w:t>
      улица Абая, дома: 1, 1А, 1Б, 2, 2А, 2В, 2Г, 3, 4, 4А, 4Б, 5, 6, 7, 8, 9, 10, 11, 11А, 12, 13, 13А, 14, 15, 16, 17, 17А, 18, 19, 19А, 20, 21, 21А, 22, 23, 24, 25, 26, 27, 27А, 28, 29, 30, 31, 32, 33, 34, 35, 36, 36А, 37, 38, 39, 40, 41, 42, 43, 44, 45, 46, 47, 48, 49, 50, 51, 52, 53, 54, 55, 56, 56А, 57, 59, 61, 63, 65, 67, 69, 71, 73, 75, 77, 79, 81, 83, 85, 87, 89.</w:t>
      </w:r>
    </w:p>
    <w:p>
      <w:pPr>
        <w:spacing w:after="0"/>
        <w:ind w:left="0"/>
        <w:jc w:val="both"/>
      </w:pPr>
      <w:r>
        <w:rPr>
          <w:rFonts w:ascii="Times New Roman"/>
          <w:b w:val="false"/>
          <w:i w:val="false"/>
          <w:color w:val="000000"/>
          <w:sz w:val="28"/>
        </w:rPr>
        <w:t>
      Избирательный участок № 603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Балкашино, улица Ракымжан Кошкарбаев, 150/1, здание коммунального государственного учреждения "Общеобразовательная школа № 2 села Балкашино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Балкашино:</w:t>
      </w:r>
    </w:p>
    <w:p>
      <w:pPr>
        <w:spacing w:after="0"/>
        <w:ind w:left="0"/>
        <w:jc w:val="both"/>
      </w:pPr>
      <w:r>
        <w:rPr>
          <w:rFonts w:ascii="Times New Roman"/>
          <w:b w:val="false"/>
          <w:i w:val="false"/>
          <w:color w:val="000000"/>
          <w:sz w:val="28"/>
        </w:rPr>
        <w:t>
      улица Раиса Боронина, дома: 105, 107, 109, 113, 115, 117, 119, 121, 123, 125, 127, 128, 129, 130, 131, 132, 134, 136, 138, 140, 142, 144, 146, 148, 150;</w:t>
      </w:r>
    </w:p>
    <w:p>
      <w:pPr>
        <w:spacing w:after="0"/>
        <w:ind w:left="0"/>
        <w:jc w:val="both"/>
      </w:pPr>
      <w:r>
        <w:rPr>
          <w:rFonts w:ascii="Times New Roman"/>
          <w:b w:val="false"/>
          <w:i w:val="false"/>
          <w:color w:val="000000"/>
          <w:sz w:val="28"/>
        </w:rPr>
        <w:t>
      улица имени Абылай-хана, дома: 145, 147, 149, 151, 153, 155, 156, 157, 158, 159, 160, 161, 162, 163, 164, 165, 166, 167, 168, 169, 170, 171, 172, 174, 176, 178, 180, 182, 184, 186, 188, 190, 192, 194, 194А, 196, 198, 200, 202, 204, 206, 208, 210, 210А, 212, 214, 216, 218, 220, 220А, 221, 222, 224, 226, 228, 230, 232;</w:t>
      </w:r>
    </w:p>
    <w:p>
      <w:pPr>
        <w:spacing w:after="0"/>
        <w:ind w:left="0"/>
        <w:jc w:val="both"/>
      </w:pPr>
      <w:r>
        <w:rPr>
          <w:rFonts w:ascii="Times New Roman"/>
          <w:b w:val="false"/>
          <w:i w:val="false"/>
          <w:color w:val="000000"/>
          <w:sz w:val="28"/>
        </w:rPr>
        <w:t>
      улица Жастар, дома: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улица Жамбыла, дома: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улица Абая, дома: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улица Болашак, дома: 1, 2, 3, 4, 5, 6, 7, 8, 9, 10, 11, 12, 13, 14, 15, 16, 17, 18, 19, 20, 21;</w:t>
      </w:r>
    </w:p>
    <w:p>
      <w:pPr>
        <w:spacing w:after="0"/>
        <w:ind w:left="0"/>
        <w:jc w:val="both"/>
      </w:pPr>
      <w:r>
        <w:rPr>
          <w:rFonts w:ascii="Times New Roman"/>
          <w:b w:val="false"/>
          <w:i w:val="false"/>
          <w:color w:val="000000"/>
          <w:sz w:val="28"/>
        </w:rPr>
        <w:t>
      улица Ракымжан Кошкарбаев, дома: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151, 152, 153, 154, 155, 156, 158, 160, 162;</w:t>
      </w:r>
    </w:p>
    <w:p>
      <w:pPr>
        <w:spacing w:after="0"/>
        <w:ind w:left="0"/>
        <w:jc w:val="both"/>
      </w:pPr>
      <w:r>
        <w:rPr>
          <w:rFonts w:ascii="Times New Roman"/>
          <w:b w:val="false"/>
          <w:i w:val="false"/>
          <w:color w:val="000000"/>
          <w:sz w:val="28"/>
        </w:rPr>
        <w:t>
      улица Жабай, дома: 26, 28, 30, 32, 34, 34А, 36, 36А, 38, 40, 42, 43, 44, 45, 46, 47, 49, 51, 53, 55, 57, 59, 61, 63, 65, 67, 69, 71, 73;</w:t>
      </w:r>
    </w:p>
    <w:p>
      <w:pPr>
        <w:spacing w:after="0"/>
        <w:ind w:left="0"/>
        <w:jc w:val="both"/>
      </w:pPr>
      <w:r>
        <w:rPr>
          <w:rFonts w:ascii="Times New Roman"/>
          <w:b w:val="false"/>
          <w:i w:val="false"/>
          <w:color w:val="000000"/>
          <w:sz w:val="28"/>
        </w:rPr>
        <w:t>
      улица Динмухамед Конаев, дома: 1, 2, 3, 4, 5, 6, 7, 8, 9, 10, 11, 13, 15, 17, 19, 21, 23, 25;</w:t>
      </w:r>
    </w:p>
    <w:p>
      <w:pPr>
        <w:spacing w:after="0"/>
        <w:ind w:left="0"/>
        <w:jc w:val="both"/>
      </w:pPr>
      <w:r>
        <w:rPr>
          <w:rFonts w:ascii="Times New Roman"/>
          <w:b w:val="false"/>
          <w:i w:val="false"/>
          <w:color w:val="000000"/>
          <w:sz w:val="28"/>
        </w:rPr>
        <w:t>
      улица Акан сери, дома: 1, 2, 2/2, 2а, 2б, 2в, 3, 3а, 3В, 4, 4/1, 4А, 4В, 4А/1, 4Б/1, 5, 6, 6/1, 6А, 6Б, 7, 8, 8А, 9, 10, 11, 11/1, 11/3, 13, 13Б, 14, 15, 16, 22, 24, 26, 26/1, 26Б.</w:t>
      </w:r>
    </w:p>
    <w:p>
      <w:pPr>
        <w:spacing w:after="0"/>
        <w:ind w:left="0"/>
        <w:jc w:val="both"/>
      </w:pPr>
      <w:r>
        <w:rPr>
          <w:rFonts w:ascii="Times New Roman"/>
          <w:b w:val="false"/>
          <w:i w:val="false"/>
          <w:color w:val="000000"/>
          <w:sz w:val="28"/>
        </w:rPr>
        <w:t>
      Избирательный участок № 604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Баракпай, улица Ыбырая Алтынсарина, 31, здание коммунального государственного учреждения "Основная средняя школа села Баракпай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Баракпай, село Чашке, село Хлебное.</w:t>
      </w:r>
    </w:p>
    <w:p>
      <w:pPr>
        <w:spacing w:after="0"/>
        <w:ind w:left="0"/>
        <w:jc w:val="both"/>
      </w:pPr>
      <w:r>
        <w:rPr>
          <w:rFonts w:ascii="Times New Roman"/>
          <w:b w:val="false"/>
          <w:i w:val="false"/>
          <w:color w:val="000000"/>
          <w:sz w:val="28"/>
        </w:rPr>
        <w:t>
      Избирательный участок № 606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Белгородское, улица Целинная, 24, здание коммунального государственного учреждения "Основная средняя школа села Белгородское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Белгородское.</w:t>
      </w:r>
    </w:p>
    <w:p>
      <w:pPr>
        <w:spacing w:after="0"/>
        <w:ind w:left="0"/>
        <w:jc w:val="both"/>
      </w:pPr>
      <w:r>
        <w:rPr>
          <w:rFonts w:ascii="Times New Roman"/>
          <w:b w:val="false"/>
          <w:i w:val="false"/>
          <w:color w:val="000000"/>
          <w:sz w:val="28"/>
        </w:rPr>
        <w:t>
      Избирательный участок № 608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Преображенка, улица Тауелсиздиктин 25 жылдыгы, 18, здание коммунального государственного учреждения "Начальная школа села Преображенка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Преображенка.</w:t>
      </w:r>
    </w:p>
    <w:p>
      <w:pPr>
        <w:spacing w:after="0"/>
        <w:ind w:left="0"/>
        <w:jc w:val="both"/>
      </w:pPr>
      <w:r>
        <w:rPr>
          <w:rFonts w:ascii="Times New Roman"/>
          <w:b w:val="false"/>
          <w:i w:val="false"/>
          <w:color w:val="000000"/>
          <w:sz w:val="28"/>
        </w:rPr>
        <w:t>
      Избирательный участок № 609</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Раздольное, улица Орталык, 18а, здание конторы коммунального государственного учреждения "Больше-Тюктинское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село Раздольное.</w:t>
      </w:r>
    </w:p>
    <w:p>
      <w:pPr>
        <w:spacing w:after="0"/>
        <w:ind w:left="0"/>
        <w:jc w:val="both"/>
      </w:pPr>
      <w:r>
        <w:rPr>
          <w:rFonts w:ascii="Times New Roman"/>
          <w:b w:val="false"/>
          <w:i w:val="false"/>
          <w:color w:val="000000"/>
          <w:sz w:val="28"/>
        </w:rPr>
        <w:t>
      Избирательный участок № 610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Мадениет, улица Амангельды Иманова, 17, здание Культурнинского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Мадениет.</w:t>
      </w:r>
    </w:p>
    <w:p>
      <w:pPr>
        <w:spacing w:after="0"/>
        <w:ind w:left="0"/>
        <w:jc w:val="both"/>
      </w:pPr>
      <w:r>
        <w:rPr>
          <w:rFonts w:ascii="Times New Roman"/>
          <w:b w:val="false"/>
          <w:i w:val="false"/>
          <w:color w:val="000000"/>
          <w:sz w:val="28"/>
        </w:rPr>
        <w:t>
      Избирательный участок № 611</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Васильевка, улица Магжан Жумабаев, 21, здание Васильевского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Васильевка, село Тучное.</w:t>
      </w:r>
    </w:p>
    <w:p>
      <w:pPr>
        <w:spacing w:after="0"/>
        <w:ind w:left="0"/>
        <w:jc w:val="both"/>
      </w:pPr>
      <w:r>
        <w:rPr>
          <w:rFonts w:ascii="Times New Roman"/>
          <w:b w:val="false"/>
          <w:i w:val="false"/>
          <w:color w:val="000000"/>
          <w:sz w:val="28"/>
        </w:rPr>
        <w:t>
      Избирательный участок № 613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Веселое, улица Балуан Шолак, 4, здание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Веселое.</w:t>
      </w:r>
    </w:p>
    <w:p>
      <w:pPr>
        <w:spacing w:after="0"/>
        <w:ind w:left="0"/>
        <w:jc w:val="both"/>
      </w:pPr>
      <w:r>
        <w:rPr>
          <w:rFonts w:ascii="Times New Roman"/>
          <w:b w:val="false"/>
          <w:i w:val="false"/>
          <w:color w:val="000000"/>
          <w:sz w:val="28"/>
        </w:rPr>
        <w:t>
      Избирательный участок № 614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Жыланды, улица Орталык, 19, здание коммунального государственного учреждения "Основная средняя школа села Жыланды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Жыланды.</w:t>
      </w:r>
    </w:p>
    <w:p>
      <w:pPr>
        <w:spacing w:after="0"/>
        <w:ind w:left="0"/>
        <w:jc w:val="both"/>
      </w:pPr>
      <w:r>
        <w:rPr>
          <w:rFonts w:ascii="Times New Roman"/>
          <w:b w:val="false"/>
          <w:i w:val="false"/>
          <w:color w:val="000000"/>
          <w:sz w:val="28"/>
        </w:rPr>
        <w:t>
      Избирательный участок № 615</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Новоселовка, улица Караоткел, 20/1, здание Новоселовского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село Новоселовка.</w:t>
      </w:r>
    </w:p>
    <w:p>
      <w:pPr>
        <w:spacing w:after="0"/>
        <w:ind w:left="0"/>
        <w:jc w:val="both"/>
      </w:pPr>
      <w:r>
        <w:rPr>
          <w:rFonts w:ascii="Times New Roman"/>
          <w:b w:val="false"/>
          <w:i w:val="false"/>
          <w:color w:val="000000"/>
          <w:sz w:val="28"/>
        </w:rPr>
        <w:t>
      Избирательный участок № 616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Улан, улица Кенесары, 18, здание коммунального государственного учреждения "Основная средняя школа села Улан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Улан.</w:t>
      </w:r>
    </w:p>
    <w:p>
      <w:pPr>
        <w:spacing w:after="0"/>
        <w:ind w:left="0"/>
        <w:jc w:val="both"/>
      </w:pPr>
      <w:r>
        <w:rPr>
          <w:rFonts w:ascii="Times New Roman"/>
          <w:b w:val="false"/>
          <w:i w:val="false"/>
          <w:color w:val="000000"/>
          <w:sz w:val="28"/>
        </w:rPr>
        <w:t>
      Избирательный участок № 617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Приозерное, улица Алихана Бокейханова, 2, здание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Приозерное.</w:t>
      </w:r>
    </w:p>
    <w:p>
      <w:pPr>
        <w:spacing w:after="0"/>
        <w:ind w:left="0"/>
        <w:jc w:val="both"/>
      </w:pPr>
      <w:r>
        <w:rPr>
          <w:rFonts w:ascii="Times New Roman"/>
          <w:b w:val="false"/>
          <w:i w:val="false"/>
          <w:color w:val="000000"/>
          <w:sz w:val="28"/>
        </w:rPr>
        <w:t>
      Избирательный участок № 618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Новый городок, улица Бейбитшилик, 16, здание Новогородского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Новый городок.</w:t>
      </w:r>
    </w:p>
    <w:p>
      <w:pPr>
        <w:spacing w:after="0"/>
        <w:ind w:left="0"/>
        <w:jc w:val="both"/>
      </w:pPr>
      <w:r>
        <w:rPr>
          <w:rFonts w:ascii="Times New Roman"/>
          <w:b w:val="false"/>
          <w:i w:val="false"/>
          <w:color w:val="000000"/>
          <w:sz w:val="28"/>
        </w:rPr>
        <w:t>
      Избирательный участок № 619</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Кызыл-Казахстан, улица Мектеп, 9, здание Кызыл-Казахстанского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Кызыл-Казахстан.</w:t>
      </w:r>
    </w:p>
    <w:p>
      <w:pPr>
        <w:spacing w:after="0"/>
        <w:ind w:left="0"/>
        <w:jc w:val="both"/>
      </w:pPr>
      <w:r>
        <w:rPr>
          <w:rFonts w:ascii="Times New Roman"/>
          <w:b w:val="false"/>
          <w:i w:val="false"/>
          <w:color w:val="000000"/>
          <w:sz w:val="28"/>
        </w:rPr>
        <w:t>
      Избирательный участок № 620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Каменка, улица Ыбырай Алтынсарин, 89, здание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Каменка, село Богословка.</w:t>
      </w:r>
    </w:p>
    <w:p>
      <w:pPr>
        <w:spacing w:after="0"/>
        <w:ind w:left="0"/>
        <w:jc w:val="both"/>
      </w:pPr>
      <w:r>
        <w:rPr>
          <w:rFonts w:ascii="Times New Roman"/>
          <w:b w:val="false"/>
          <w:i w:val="false"/>
          <w:color w:val="000000"/>
          <w:sz w:val="28"/>
        </w:rPr>
        <w:t>
      Избирательный участок № 622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Красная поляна, улица Абая Кунанбаева, 33А здание коммунального государственного учреждения "Общеобразовательная школа села Красная поляна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села Красная поляна, Арбузинка, Петриковка.</w:t>
      </w:r>
    </w:p>
    <w:p>
      <w:pPr>
        <w:spacing w:after="0"/>
        <w:ind w:left="0"/>
        <w:jc w:val="both"/>
      </w:pPr>
      <w:r>
        <w:rPr>
          <w:rFonts w:ascii="Times New Roman"/>
          <w:b w:val="false"/>
          <w:i w:val="false"/>
          <w:color w:val="000000"/>
          <w:sz w:val="28"/>
        </w:rPr>
        <w:t>
      Избирательный участок № 623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Лесное, улица Мектеп, 1, здание коммунального государственного учреждения "Общеобразовательная школа села Лесное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Лесное.</w:t>
      </w:r>
    </w:p>
    <w:p>
      <w:pPr>
        <w:spacing w:after="0"/>
        <w:ind w:left="0"/>
        <w:jc w:val="both"/>
      </w:pPr>
      <w:r>
        <w:rPr>
          <w:rFonts w:ascii="Times New Roman"/>
          <w:b w:val="false"/>
          <w:i w:val="false"/>
          <w:color w:val="000000"/>
          <w:sz w:val="28"/>
        </w:rPr>
        <w:t>
      Избирательный участок № 624</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Речное, улица Орталык, 9, здание конторы товарищества с ограниченной ответственностью "ПЗ Балкашинский".</w:t>
      </w:r>
    </w:p>
    <w:p>
      <w:pPr>
        <w:spacing w:after="0"/>
        <w:ind w:left="0"/>
        <w:jc w:val="both"/>
      </w:pPr>
      <w:r>
        <w:rPr>
          <w:rFonts w:ascii="Times New Roman"/>
          <w:b w:val="false"/>
          <w:i w:val="false"/>
          <w:color w:val="000000"/>
          <w:sz w:val="28"/>
        </w:rPr>
        <w:t>
      Границы: село Речное, село Граниковка.</w:t>
      </w:r>
    </w:p>
    <w:p>
      <w:pPr>
        <w:spacing w:after="0"/>
        <w:ind w:left="0"/>
        <w:jc w:val="both"/>
      </w:pPr>
      <w:r>
        <w:rPr>
          <w:rFonts w:ascii="Times New Roman"/>
          <w:b w:val="false"/>
          <w:i w:val="false"/>
          <w:color w:val="000000"/>
          <w:sz w:val="28"/>
        </w:rPr>
        <w:t>
      Избирательный участок № 625</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Михайловка, улица Мектеп, 15А, здание коммунального государственного учреждения "Начальная школа села Михайловка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Михайловка.</w:t>
      </w:r>
    </w:p>
    <w:p>
      <w:pPr>
        <w:spacing w:after="0"/>
        <w:ind w:left="0"/>
        <w:jc w:val="both"/>
      </w:pPr>
      <w:r>
        <w:rPr>
          <w:rFonts w:ascii="Times New Roman"/>
          <w:b w:val="false"/>
          <w:i w:val="false"/>
          <w:color w:val="000000"/>
          <w:sz w:val="28"/>
        </w:rPr>
        <w:t>
      Избирательный участок № 627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Бастрымовка, улица Бейбитшилик, 19, здание конторы товарищества с ограниченной ответственностью "Сандыктау".</w:t>
      </w:r>
    </w:p>
    <w:p>
      <w:pPr>
        <w:spacing w:after="0"/>
        <w:ind w:left="0"/>
        <w:jc w:val="both"/>
      </w:pPr>
      <w:r>
        <w:rPr>
          <w:rFonts w:ascii="Times New Roman"/>
          <w:b w:val="false"/>
          <w:i w:val="false"/>
          <w:color w:val="000000"/>
          <w:sz w:val="28"/>
        </w:rPr>
        <w:t>
      Границы: село Бастрымовка.</w:t>
      </w:r>
    </w:p>
    <w:p>
      <w:pPr>
        <w:spacing w:after="0"/>
        <w:ind w:left="0"/>
        <w:jc w:val="both"/>
      </w:pPr>
      <w:r>
        <w:rPr>
          <w:rFonts w:ascii="Times New Roman"/>
          <w:b w:val="false"/>
          <w:i w:val="false"/>
          <w:color w:val="000000"/>
          <w:sz w:val="28"/>
        </w:rPr>
        <w:t>
      Избирательный участок № 628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Максимовка, улица Мустафа Шокай, 33, здание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Максимовка.</w:t>
      </w:r>
    </w:p>
    <w:p>
      <w:pPr>
        <w:spacing w:after="0"/>
        <w:ind w:left="0"/>
        <w:jc w:val="both"/>
      </w:pPr>
      <w:r>
        <w:rPr>
          <w:rFonts w:ascii="Times New Roman"/>
          <w:b w:val="false"/>
          <w:i w:val="false"/>
          <w:color w:val="000000"/>
          <w:sz w:val="28"/>
        </w:rPr>
        <w:t>
      Избирательный участок № 629</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Владимировка, улица Тауелсиздиктин 25 жылдыгы, 20, здание Владимировского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Владимировка.</w:t>
      </w:r>
    </w:p>
    <w:p>
      <w:pPr>
        <w:spacing w:after="0"/>
        <w:ind w:left="0"/>
        <w:jc w:val="both"/>
      </w:pPr>
      <w:r>
        <w:rPr>
          <w:rFonts w:ascii="Times New Roman"/>
          <w:b w:val="false"/>
          <w:i w:val="false"/>
          <w:color w:val="000000"/>
          <w:sz w:val="28"/>
        </w:rPr>
        <w:t>
      Избирательный участок № 630</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Новоникольское, улица Ыбырая Алтынсарина, 25, здание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Новоникольское.</w:t>
      </w:r>
    </w:p>
    <w:p>
      <w:pPr>
        <w:spacing w:after="0"/>
        <w:ind w:left="0"/>
        <w:jc w:val="both"/>
      </w:pPr>
      <w:r>
        <w:rPr>
          <w:rFonts w:ascii="Times New Roman"/>
          <w:b w:val="false"/>
          <w:i w:val="false"/>
          <w:color w:val="000000"/>
          <w:sz w:val="28"/>
        </w:rPr>
        <w:t>
      Избирательный участок № 631</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Меньшиковка, улица Бирлик, 15, здание Меньшиковского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Меньшиковка, село Смольное.</w:t>
      </w:r>
    </w:p>
    <w:p>
      <w:pPr>
        <w:spacing w:after="0"/>
        <w:ind w:left="0"/>
        <w:jc w:val="both"/>
      </w:pPr>
      <w:r>
        <w:rPr>
          <w:rFonts w:ascii="Times New Roman"/>
          <w:b w:val="false"/>
          <w:i w:val="false"/>
          <w:color w:val="000000"/>
          <w:sz w:val="28"/>
        </w:rPr>
        <w:t>
      Избирательный участок № 632</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Кумдыколь, улица Достык, 7, здание мини центра при коммунальном государственном учреждении "Общеобразовательная школа села Новоникольское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Кумдыколь.</w:t>
      </w:r>
    </w:p>
    <w:p>
      <w:pPr>
        <w:spacing w:after="0"/>
        <w:ind w:left="0"/>
        <w:jc w:val="both"/>
      </w:pPr>
      <w:r>
        <w:rPr>
          <w:rFonts w:ascii="Times New Roman"/>
          <w:b w:val="false"/>
          <w:i w:val="false"/>
          <w:color w:val="000000"/>
          <w:sz w:val="28"/>
        </w:rPr>
        <w:t>
      Избирательный участок № 633</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Мысок, улица Каскена Баймышева, 1, здание конторы коммунального государственного учреждения "Маралдинское учреждение лесного хозяйства Управления природных ресурсов и регулирования природопользования Акмолинской области".</w:t>
      </w:r>
    </w:p>
    <w:p>
      <w:pPr>
        <w:spacing w:after="0"/>
        <w:ind w:left="0"/>
        <w:jc w:val="both"/>
      </w:pPr>
      <w:r>
        <w:rPr>
          <w:rFonts w:ascii="Times New Roman"/>
          <w:b w:val="false"/>
          <w:i w:val="false"/>
          <w:color w:val="000000"/>
          <w:sz w:val="28"/>
        </w:rPr>
        <w:t>
      Границы: село Мысок.</w:t>
      </w:r>
    </w:p>
    <w:p>
      <w:pPr>
        <w:spacing w:after="0"/>
        <w:ind w:left="0"/>
        <w:jc w:val="both"/>
      </w:pPr>
      <w:r>
        <w:rPr>
          <w:rFonts w:ascii="Times New Roman"/>
          <w:b w:val="false"/>
          <w:i w:val="false"/>
          <w:color w:val="000000"/>
          <w:sz w:val="28"/>
        </w:rPr>
        <w:t>
      Избирательный участок № 635</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Сандыктау, улица Орталык, 40, здание Сандыктауского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Сандыктау.</w:t>
      </w:r>
    </w:p>
    <w:p>
      <w:pPr>
        <w:spacing w:after="0"/>
        <w:ind w:left="0"/>
        <w:jc w:val="both"/>
      </w:pPr>
      <w:r>
        <w:rPr>
          <w:rFonts w:ascii="Times New Roman"/>
          <w:b w:val="false"/>
          <w:i w:val="false"/>
          <w:color w:val="000000"/>
          <w:sz w:val="28"/>
        </w:rPr>
        <w:t>
      Избирательный участок № 636</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Петровка, улица имени Абая, 36, здание Петровского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Петровка.</w:t>
      </w:r>
    </w:p>
    <w:p>
      <w:pPr>
        <w:spacing w:after="0"/>
        <w:ind w:left="0"/>
        <w:jc w:val="both"/>
      </w:pPr>
      <w:r>
        <w:rPr>
          <w:rFonts w:ascii="Times New Roman"/>
          <w:b w:val="false"/>
          <w:i w:val="false"/>
          <w:color w:val="000000"/>
          <w:sz w:val="28"/>
        </w:rPr>
        <w:t>
      Избирательный участок № 637</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Новоромановка, улица Шокан Уалиханов, 20а, здание Новоромановского сельского клуба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Новоромановка.</w:t>
      </w:r>
    </w:p>
    <w:p>
      <w:pPr>
        <w:spacing w:after="0"/>
        <w:ind w:left="0"/>
        <w:jc w:val="both"/>
      </w:pPr>
      <w:r>
        <w:rPr>
          <w:rFonts w:ascii="Times New Roman"/>
          <w:b w:val="false"/>
          <w:i w:val="false"/>
          <w:color w:val="000000"/>
          <w:sz w:val="28"/>
        </w:rPr>
        <w:t>
      Избирательный участок № 638</w:t>
      </w:r>
    </w:p>
    <w:p>
      <w:pPr>
        <w:spacing w:after="0"/>
        <w:ind w:left="0"/>
        <w:jc w:val="both"/>
      </w:pPr>
      <w:r>
        <w:rPr>
          <w:rFonts w:ascii="Times New Roman"/>
          <w:b w:val="false"/>
          <w:i w:val="false"/>
          <w:color w:val="000000"/>
          <w:sz w:val="28"/>
        </w:rPr>
        <w:t>
      Местонахождение: Акмолинская область, Сандыктауский район, село Спасское, улица Жекебатыр, 15, здание Спасского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Границы: село Спасское.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