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192f" w14:textId="4701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25 февраля 2015 года № 134 "Об утверждении норматива отчисления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31 октября 2022 года № 77. Зарегистрирован в Министерстве юстиции Республики Казахстан 2 ноября 2022 года № 30374. Утратил силу приказом Заместителя Премьер-Министра - Министра национальной экономики Республики Казахстан от 27 мая 2025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27.05.2025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февраля 2015 года № 134 "Об утверждении норматива отчисления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Казахстан" (зарегистрирован в Реестре государственной регистрации нормативных правовых актов за № 10545)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нормативе отчисления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Установить норматив отчисления части чистого дохода для Республиканского государственного предприятия на праве хозяйственного ведения "Национальный ядерный центр Республики Казахстан" Министерства энергетики Республики Казахстан, осуществляющего деятельность в рамках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оружия массового уничтожения, ратифицированного Законом Республики Казахстан, в размере 1 процента по итогам 2022-2024 годов.".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национальной экономики Республики Казахстан;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национальной экономики Республики Казахстан.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