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3303" w14:textId="71d33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индустрии и инфраструктурного развития Республики Казахстан от 6 апреля 2020 года № 186 "Об утверждении Правил оказания государственной услуги "Аттестация юридических лиц на право проведения работ в области промышленной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27 сентября 2022 года № 112. Зарегистрирован в Министерстве юстиции Республики Казахстан 28 сентября 2022 года № 29865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6 апреля 2020 года № 186 "Об утверждении Правил оказания государственной услуги "Аттестация юридических лиц на право проведения работ в области промышленной безопасности" (зарегистрирован в Реестре государственной регистрации нормативных правовых актов под № 20340)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аттестации юридических лиц на право проведения работ в области промышленной безопасности";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Закона Республики Казахстан "О гражданской защите"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юридических лиц на право проведения работ в области промышленной безопасности.";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"Аттестация юридических лиц на право проведения работ в области промышленной безопасности", утвержденные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по чрезвычайным ситуациям Республики Казахстан сведения об исполнении мероприятия, согласно подпунктам 1) и 2) настоящего пункта.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2022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186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аттестации юридических лиц на право проведения работ в области промышленной безопасности</w:t>
      </w:r>
    </w:p>
    <w:bookmarkEnd w:id="10"/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аттестации юридических лиц на право проведения работ в области промышленной безопасности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Закона Республики Казахстан "О гражданской защите" (далее – Закон)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 о государственных услугах), и определяют порядок аттестации юридических лиц на право проведения работ в области промышленной безопасности, и порядок оказания государственной услуги "Аттестация юридических лиц на право проведения работ в области промышленной безопасности".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Аттестация юридических лиц на право проведения работ в области промышленной безопасности проводится с целью официального признания уполномоченным органом в области промышленной безопасности правомочий юридического лица выполнять следующие виды работ в области промышленной безопасности: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экспертизы промышленной безопасности;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подготовка, переподготовка специалистов, работников в области промышленной безопасности;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экспертизы в области взрывных работ;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технического обслуживания газопотребляющих систем;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монтажа, технического обслуживания, технического диагностирования, технического освидетельствования и ремонта лифтов, эскалаторов, траволаторов, а также подъемников для лиц с инвалидностью.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Аттестация юридических лиц на право проведения работ в области промышленной безопасности проводится в порядке оказания государственной услуги "Аттестация юридических лиц на право проведения работ в области промышленной безопасности".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Юридическим лицам, аттестованным на право проведения работ в области промышленной безопасности выдаются Аттестат на право проведения работ в области промышленной безопасности (далее – аттестат).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действия аттестата составляет пять лет.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 прекращает действие в случаях: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представления юридическим лицом, аттестованным на право проведения работ в области промышленной безопасности заявления с просьбой о прекращении действия аттестата;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истечения срока его действия;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ликвидации юридического лица;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лишения аттестата.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Лишение аттестата осуществляется в судебном порядке в случае неустранения причин, по которым было приостановлено действие аттестата.</w:t>
      </w:r>
    </w:p>
    <w:bookmarkEnd w:id="27"/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"Аттестация юридических лиц на право проведения работ в области промышленной безопасности" (далее – государственная услуга), оказывается Комитетом промышленной безопасности Министерства по чрезвычайным ситуациям Республики Казахстан (далее – услугодатель) согласно настоящим Правилам.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государственной услуги юридические лица (далее – услугополучатель) направляют услугодателю через веб-портал "электронного правительства" www.egov.kz (далее – портал) заявление в форме электронного документа, удостоверенного электронной цифровой подписью услугополучателя по форме, согласно приложению 1 к настоящим Правилам.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согласно приложению 2 к настоящим Правилам в форме Перечня основных требований к оказанию государственной услуги.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 канцелярии услугодателя осуществляет прием и регистрацию документов в день их поступления и направляет руководителю услугодателя либо лицу его замещающему, которым назначается ответственный исполнитель.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кодексу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Ответственный исполнитель проверяет представленные документы и сведения указанные в них на соответствие требованиям Закона и требованиям,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декабря 2014 года № 299 "Об утверждении требований, предъявляемых к юридическим лицам, аттестуемым на проведение работ в области промышленной безопасности" (зарегистрирован в Реестре государственной регистрации нормативных правовых актов под № 10188) и оформляет результат оказания государственной услуги, по формам согласно приложениям 3 или 4 к настоящим Правилам.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услуги, установленные законодательством Республики Казахстан, изложены в приложении 2 к настоящим Правилам.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в соответствии со статьей 73 Административного процедурно-процессуального кодекса Республики Казахстан (далее – АППК РК),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проводится не позднее 2 (двух) рабочих дней со дня уведомления. По результатам заслушивания услугодатель выдает положительный результат либо мотивированный ответ об отказе в оказании государственной услуги.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 оказания государственной услуги подписывается электронной цифровой подписью руководителя услугодателя либо лица его замещающего и направляется через портал в "личный кабинет" услугополучателя в форме электронного документа.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 о порядке и статусе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Услугодатель направляет информацию о внесенных изменениях и (или) дополнениях в настоящих Правилах оператору информационно-коммуникационной инфраструктуры "электронного правительства" и в Единый контакт-центр по вопросам оказания государственных услуг.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услуга, оказывается в порядке очереди без предварительной записи и ускоренного обслуживания.</w:t>
      </w:r>
    </w:p>
    <w:bookmarkEnd w:id="45"/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чье решение, действие (бездействие) обжалуются.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благоприятное решение, совершит административное действие, полностью удовлетворяющие требованиям, указанным в жалобе.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Жалоба услугополучателя, поступившая в адрес услугодателя, в соответствии с пунктом 2 статьи 25 Закона о государственных услугах, подлежит рассмотрению в течение 5 (пяти) рабочих дней со дня ее регистрации.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Срок рассмотрения жалобы услугодателем, уполномоченным органом по оценке и контролю за качеством оказания государственных услуг в соответствии с пунктом 4 статьи 25 Закона о государственных услугах продлевается не более чем на 10 (десять) рабочих дней в случаях необходимости: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Если иное не предусмотрено Законом, обжалование в суде допускается после обжалования в административном (досудебном) порядке в соответствии с пунктом 5 статьи 91 АППК РК.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работ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[Реквизиты юридического лица (адрес, бизнес-идентификационный номер, телефон)]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государственного органа]</w:t>
            </w:r>
          </w:p>
        </w:tc>
      </w:tr>
    </w:tbl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заявления: [Номер]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заявления: [Дата]</w:t>
      </w:r>
    </w:p>
    <w:bookmarkEnd w:id="59"/>
    <w:bookmarkStart w:name="z7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 получение аттестата на право проведения работ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в области промышленной безопасности</w:t>
      </w:r>
    </w:p>
    <w:bookmarkEnd w:id="60"/>
    <w:p>
      <w:pPr>
        <w:spacing w:after="0"/>
        <w:ind w:left="0"/>
        <w:jc w:val="both"/>
      </w:pPr>
      <w:bookmarkStart w:name="z78" w:id="6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юридического лица)</w:t>
      </w:r>
    </w:p>
    <w:p>
      <w:pPr>
        <w:spacing w:after="0"/>
        <w:ind w:left="0"/>
        <w:jc w:val="both"/>
      </w:pPr>
      <w:bookmarkStart w:name="z79" w:id="62"/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статьей 72 Закона Республики Казахстан "О гражданской защите",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Вас рассмотреть прилагаемый перечень документов и выдать "Аттестат на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работ в области промышленной безопасности"</w:t>
      </w:r>
    </w:p>
    <w:p>
      <w:pPr>
        <w:spacing w:after="0"/>
        <w:ind w:left="0"/>
        <w:jc w:val="both"/>
      </w:pPr>
      <w:bookmarkStart w:name="z80" w:id="6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(указать вид работ)</w:t>
      </w:r>
    </w:p>
    <w:p>
      <w:pPr>
        <w:spacing w:after="0"/>
        <w:ind w:left="0"/>
        <w:jc w:val="both"/>
      </w:pPr>
      <w:bookmarkStart w:name="z81" w:id="64"/>
      <w:r>
        <w:rPr>
          <w:rFonts w:ascii="Times New Roman"/>
          <w:b w:val="false"/>
          <w:i w:val="false"/>
          <w:color w:val="000000"/>
          <w:sz w:val="28"/>
        </w:rPr>
        <w:t>
      Приложение: [Перечень документов необходимых для оказания государственной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услуги]</w:t>
      </w:r>
    </w:p>
    <w:p>
      <w:pPr>
        <w:spacing w:after="0"/>
        <w:ind w:left="0"/>
        <w:jc w:val="both"/>
      </w:pPr>
      <w:bookmarkStart w:name="z82" w:id="65"/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bookmarkStart w:name="z83" w:id="66"/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ответственности за предоставление недостоверных сведений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подпись]</w:t>
            </w:r>
          </w:p>
        </w:tc>
      </w:tr>
    </w:tbl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проведения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 основных требований к оказанию государственной услуги "Аттестация юридических лиц на право проведения работ в области промышленной безопасности"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промышленной безопасности Министерства по чрезвычайным ситуациям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 на право проведения работ в области промышленной безопасности либо мотивированный отказ в его выдаче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Услугодателя,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Портала,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экспертного заключения о соответствии организации требованиям, утвержденным приказом исполняющего обязанности Министра по инвестициям и развитию Республики Казахстан от 26 декабря 2014 года № 299 "Об утверждении требований, предъявляемых к юридическим лицам, аттестуемым на проведение работ в области промышленной безопасности" (зарегистрирован в Реестре государственной регистрации нормативных правовых актов под № 10188) (далее – требования к юридическим лицам, аттестуемым на право проведения работ в области промышленной безопасности).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Законом Республики Казахстан "О гражданской защите" и требованиям к юридическим лицам, аттестуемым на право проведения работ в области промышленной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для прохождения аттестации;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портале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контакт-центра по вопросам оказания государственных услуг: "1414", +7 (800) 080 7777.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проведения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атауы]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0"/>
          <w:p>
            <w:pPr>
              <w:spacing w:after="20"/>
              <w:ind w:left="20"/>
              <w:jc w:val="both"/>
            </w:pPr>
          </w:p>
          <w:bookmarkEnd w:id="7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120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деректемелері]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государственного 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юридического лица]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заявления: [Номер]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юридического лица (адрес, бизнес-идентификационный номер, телефон)]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[Дата]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АТТЕСТАТ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на право проведения работ в области промышленной безопасности</w:t>
            </w:r>
          </w:p>
          <w:bookmarkStart w:name="z10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органа], в соответствии со статьей 72 Закона Республики Казахстан "О гражданской защите" и Законом Республики Казахстан "О разрешениях и уведомлениях", учитывая положительное экспертное заключение от [Дата экспертного заключения] года № [Номер экспертного заключения] [Наименование организации, выдавшей экспертное заключение], предоставлено право проведения работ в области промышленной безопасности:_______________________________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(указывается вид (ы) работ)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действия аттестата: cрок действия аттестата составляет пять лет.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(при наличии), электронная цифровая подпись]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2"/>
          <w:p>
            <w:pPr>
              <w:spacing w:after="20"/>
              <w:ind w:left="20"/>
              <w:jc w:val="both"/>
            </w:pPr>
          </w:p>
          <w:bookmarkEnd w:id="7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280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280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проведения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атауы]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3"/>
          <w:p>
            <w:pPr>
              <w:spacing w:after="20"/>
              <w:ind w:left="20"/>
              <w:jc w:val="both"/>
            </w:pPr>
          </w:p>
          <w:bookmarkEnd w:id="7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120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деректемелері]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государственного 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 [Дата выдачи]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юридического лица]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юридического лица (адрес, бизнес-идентификационный номер, телефон)]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МОТИВИРОВАННЫЙ ОТКАЗ</w:t>
            </w:r>
          </w:p>
          <w:bookmarkStart w:name="z11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органа], рассмотрев Ваше заявление от [Дата заявления] года № [Номер заявления] и экспертное заключение от [Дата экспертного заключения] года № [Номер экспертного заключения] [Наименование организации, выдавший экспертное заключение] сообщает следующее: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[Обоснование отказа]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(при наличии), электронная цифровая подпись]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15" w:id="75"/>
                <w:p>
                  <w:pPr>
                    <w:spacing w:after="20"/>
                    <w:ind w:left="20"/>
                    <w:jc w:val="both"/>
                  </w:pPr>
                </w:p>
                <w:bookmarkEnd w:id="75"/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7810500" cy="28067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810500" cy="2806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