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7bab0" w14:textId="207ba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интеграции с государственным сервисом контроля доступа к персональным данным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цифрового развития, инноваций и аэрокосмической промышленности Республики Казахстан от 8 июля 2022 года № 236/НҚ. Зарегистрирован в Министерстве юстиции Республики Казахстан 13 июля 2022 года № 28786.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7-4)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27-1 Закона Республики Казахстан "О персональных данных и их защите"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348)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искусственного интеллекта и цифрового развития Республики Казахстан, утвержденного постановлением Правительства Республики Казахстан от 9 октября 2025 года № 846,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Заместителя Премьер-Министра – Министра искусственного интеллекта и цифрового развития РК от 02.07.2026 года № </w:t>
      </w:r>
      <w:r>
        <w:rPr>
          <w:rFonts w:ascii="Times New Roman"/>
          <w:b w:val="false"/>
          <w:i w:val="false"/>
          <w:color w:val="000000"/>
          <w:sz w:val="28"/>
        </w:rPr>
        <w:t>374/НҚ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интеграции с государственным сервисом контроля доступа к персональным данным.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информационной безопасности Министерства цифрового развития, инноваций и аэрокосмической промышленности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цифрового развития, инноваций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2022 года № 236/НҚ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интеграции с государственным сервисом контроля доступа к персональным данным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приказа Заместителя Премьер-Министра – Министра искусственного интеллекта и цифрового развития РК от 02.07.2026 года № </w:t>
      </w:r>
      <w:r>
        <w:rPr>
          <w:rFonts w:ascii="Times New Roman"/>
          <w:b w:val="false"/>
          <w:i w:val="false"/>
          <w:color w:val="ff0000"/>
          <w:sz w:val="28"/>
        </w:rPr>
        <w:t>№ 374/НҚ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интеграции с государственным сервисом контроля доступа к персональным данным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7-4)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27-1 Закона Республики Казахстан "О персональных данных и их защите"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348)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искусственного интеллекта и цифрового развития Республики Казахстан, утвержденного постановлением Правительства Республики Казахстан от 9 октября 2025 года № 846 и определяют порядок интеграции с государственным сервисом контроля доступа к персональным данным.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банк – юридическое лицо, созданное в организационно-правовой форме акционерного общества, являющееся коммерческой организацией, правомочное осуществлять банковскую деятельность на основании банковской лицензии в соответствии с настоящим Законом;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инициатор – цифровая система, инициирующая запрос на доступ к персональным данным;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 персональных данных (далее – субъект) – физическое лицо, к которому относятся персональные данные;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государственный сервис контроля доступа к персональным данным (далее – государственный сервис) – услуга, обеспечивающая информационное взаимодействие собственников и (или) операторов, третьих лиц с субъектом персональных данных и уполномоченным органом при доступе к персональным данным, содержащимся в цифровых объектах государственных органов и (или) государственных юридических лиц, включая получение от субъекта персональных данных согласия на сбор, обработку персональных данных или их передачу третьим лицам;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оператор базы, содержащей персональные данные (далее – оператор) – государственный орган, физическое и (или) юридическое лицо, осуществляющие сбор, обработку и защиту персональных данных;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в сфере защиты персональных данных (далее – уполномоченный орган) – центральный исполнительный орган, осуществляющий руководство в сфере защиты персональных данных;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услугодатель – центральные государственные органы, загранучреждения Республики Казахстан, местные исполнительные органы областей, городов республиканского значения, столицы, районов, городов областного значения, акимы районов в городе, городов районного значения, поселков, сел, сельских округов, а также физические и юридические лица, оказывающие государственные или социально ответственные услуги в соответствии с законодательством Республики Казахстан;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токен безопасности – электронный ключ в виде набора определенного количества цифр и букв в формате JWT, предназначенный для обеспечения кибербезопасности пользователя, также используется для идентификации его владельца;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SMS-шлюз Единого контакт-центра "1414" цифровой системы "Мобильное правительство" – компонент "цифрового правительства" для отправления и приема SMS-сообщений;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проактивная услуга – государственная услуга, оказываемая без заявления услугополучателя по инициативе услугодателя;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оператор "цифрового правительства" – юридическое лицо, определяемое Правительством Республики Казахстан, обеспечивающее функционирование цифровых объектов "цифрового правительства".;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шлюз "цифрового правительства" (далее – ШЦП) – цифровой объект, предназначенная для интеграции цифровых объектов "цифрового правительства" с иными цифровыми объектами.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Собственники и (или) операторы, третьи лица в случае взаимодействия с цифровыми объектами государственных органов и (или) государственных юридических лиц, содержащими персональные данные, обеспечивают интеграцию собственных цифровых объектов, задействованных в процессах сбора и обработки персональных данных, с государственным сервисом, за исключением случаев, предусмотренных подпунктами 1), 2), 9) и 9-2) статьи 9 Закона.</w:t>
      </w:r>
    </w:p>
    <w:bookmarkEnd w:id="29"/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интеграции с государственным сервисом контроля доступа к персональным данным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интеграции с государственным сервисом подается заявка на платформе "Smart Bridge" (далее – платформа).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Заявка в свободной форме подается на Государственный сервис с указанием следующих данных: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услуг, в рамках которых будет получен доступ к персональным данным;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сервисы, необходимые для оказания конкретных услуг, с описанием бизнес-процессов;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период оказания услуг;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время хранения и обработки персональных данных;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обоснование для хранения персональных данных.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заявки Закону, заявка возвращается на доработку.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Заполнение заявки на платформе осуществляется в соответствии с инструкциями платформы по подключению.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подаче заявки указывается один из следующих способов отправки запроса на доступ к персональным данным, включая получение от субъекта согласия (отказ) на сбор, обработку персональных данных или их передачу третьим лицам. При соответствии цифровых систем Единым требованиям в сферах цифровизации и обеспечения кибербезопасности, утверждаемыми Правительством Республики Казахстан в соответствии с пунктом 1 статьи 54-1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кибербезопасности" и при наличии протоколов испытаний на соответствие требованиям кибербезопасности: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запрос/ответ через Единый контакт-центр "1414" – данный способ доступен инициаторам и (или) операторам (по умолчанию);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запрос/ответ средствами инициатора и (или) оператора – данный способ доступен инициаторам и (или) операторам, являющиеся банками или имеют согласование с уполномоченным органом в сфере защиты персональных данных, цифровые системы, которых имеют оперативный центр кибербезопасности;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запрос/ответ средствами инициатора в рамках оказания проактивной услуги – данный способ доступен инициаторам, оказывающим проактивные услуги;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запрос/ответ в режиме протоколирования – данный способ доступен инициаторам в соответствии статьи 9 Закона;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Запрос/ответ в Государственный сервис осуществляются посредством SMS-сообщений, отправленных через цифровую систему "Мобильное правительство" - данный способ доступен инициаторам и (или) операторам, при этом запрос отправляется в Государственный сервис в виде SMS-сообщения с буквенно-цифровым или цифровым одноразовым кодом, а ответ предоставляется в виде SMS-сообщения с буквенно-цифровым или цифровым одноразовым кодом в Государственный сервис.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выборе способа запрос/ответ средствами инициатора и (или) оператора в заявке на интеграцию с государственным сервисом указывается, что прилагаются протоколы испытаний на соответствие требованиям кибербезопасности.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Сроки и порядок рассмотрения уполномоченным органом заявки на интеграцию с государственным сервисом составляет не более 10 (десяти) рабочих дней.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положительного рассмотрения заявки на интеграцию с государственным сервисом инициатор и (или) оператор: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скачивает актуальную версию технической документации, содержащую описание процесса функционирования указанных на странице платформы, с примерами запросов и ответов государственного сервиса;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выборе способа запрос/ответ средствами инициатора и (или) оператора передают контактному лицу, указанному на странице платформы государственного сервиса открытую часть ключа электронной цифровой подписи организации, инициирующей запрос на доступ к персональным данным.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тестовой среде ШЦП и государственного сервиса оператор проводит десять успешных ответов с токеном безопасности, сформировав акт тестирования, прикладывает его к заявке на платформе.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После рассмотрения уполномоченным органом акта тестирования уполномоченным органом производится интеграция в продуктивной среде ШЦП и государственного сервиса, в соответствии с Правилами интеграции цифровых объектов "цифрового правительства", утверждаемыми уполномоченным органом в сфере цифровизации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83 Цифрового кодекса Республики Казахстан.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