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200f7" w14:textId="fd20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изъятия рыбных ресурсов и других водных животных с 1 июля 2022 года по 1 июля 2023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9 июня 2022 года № 208. Зарегистрирован в Министерстве юстиции Республики Казахстан 16 июня 2022 года № 28473.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лимиты изъятия рыбных ресурсов и других водных животных с 1 июля 2022 года по 1 июля 2023 года,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2022 года № 208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изъятия рыбных ресурсов и других водных животных</w:t>
      </w:r>
      <w:r>
        <w:br/>
      </w:r>
      <w:r>
        <w:rPr>
          <w:rFonts w:ascii="Times New Roman"/>
          <w:b/>
          <w:i w:val="false"/>
          <w:color w:val="000000"/>
        </w:rPr>
        <w:t>с 1 июля 2022 года по 1 июля 2023 года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Лимиты - в редакции приказа Министра экологии, геологии и природных ресурсов РК от 31.08.2022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Министра экологии, геологии и природных ресурсов РК от 14.11.2022 </w:t>
      </w:r>
      <w:r>
        <w:rPr>
          <w:rFonts w:ascii="Times New Roman"/>
          <w:b w:val="false"/>
          <w:i w:val="false"/>
          <w:color w:val="ff0000"/>
          <w:sz w:val="28"/>
        </w:rPr>
        <w:t>№ 699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Рыбохозяйственные водоемы международного и республиканского значения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Жайык-Каспийский бассейн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тоннах)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водоемов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Жайык с предустьевым пространством, включая буферную зону особо охраняемой природной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"Ак-Жайык"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Кигаш с предустьевым пространством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Западно-Казахстанской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осетр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Севрюга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Севрюга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осетр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частик,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884,418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5988,169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274,822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503,842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360,538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частик, туводные и култучные: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2919,921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9798,677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733,794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5199,574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Белоглазка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Кильки,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Анчоусовидная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Сельди,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Каспийский пузанок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Большеглазый пузанок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Круглоголовый пузанок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Кефаль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4574,464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3952,392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26616,486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Озеро Балкаш и дельта реки Иле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Балкаш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 дельты реки Иле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135,81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Алакольская система озер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Кошкарколь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459,8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Водохранилище Капшагай на реке Иле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1121,1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Водохранилище Буктырма на реке Ертис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Пелядь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2680,3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Озеро Жайсан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6870,3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Шульбинское водохранилище на реке Ертис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0,04******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0,02******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480,06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Усть-Каменогорское водохранилище на реке Ертис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Пелядь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0,5******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36,25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Река Ертис в пределах Восточно-Казахстанской области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0,04******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0,02******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39,06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Аральское (Малое) море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Белоглазка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толстолобик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6923,97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Река Сырдария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 Кызылординской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 Туркестанской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170,05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Аральское (Большое) море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Актюбинской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Кызылординской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14,68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водохранилище Шардара на реке Сырдария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2131,47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Река Есиль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Акмолинской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Северо-Казахстанской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Карагандинской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0,102*****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0,015*****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0,012*****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0,010*****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0,010*****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0,149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Река Силеты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Акмолинской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Северо-Казахстанской 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Павлодарской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Река Тобол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14,27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Река Нура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Акмолинской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Карагандинской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Карп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Лещ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Окунь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Канал имени Каныша Сатпаева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Карагандинской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0,056*****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Рипус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0,022*****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0,028*****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Сазан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0,022*****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0,028*****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104,535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Рыбохозяйственные водоемы местного значения</w:t>
      </w:r>
    </w:p>
    <w:bookmarkEnd w:id="29"/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Акмолинская область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Коржынколь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Коктал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Итемген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Барсен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Арлан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Шошкалы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Фроловский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Кожаколь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Мамай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Калмакколь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Карагайчик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Садырбай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Владимирское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Биртабан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Астанинское (Вячеславское)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Малдыбай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Туздыколь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Тузащы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</w:tbl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гаммарус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210,3</w:t>
            </w:r>
          </w:p>
        </w:tc>
      </w:tr>
    </w:tbl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Актюбинская область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Хобда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Актюбинское водохранилище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Ойсылкара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 (Шалкарский район)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Жаланаш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Саздинское водохранилище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Байтакколь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Кармакколь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Темир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Кармакколь (Мамыр)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Улькаяк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Телькара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 Хобда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Кайракты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 Хобда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Таниберген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</w:tbl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густера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</w:tbl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Алматинская область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Михайловское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Целинное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Бестерековское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Агабек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3,602</w:t>
            </w:r>
          </w:p>
        </w:tc>
      </w:tr>
    </w:tbl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Восточно-Казахстанская область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Карасу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Песчанка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Тугулька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Малое Мариновское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Казнаковское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</w:tr>
    </w:tbl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Западно-Казахстанская область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Кушум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Битикское водохранилище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Грачи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Грачи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Донгелекское водохранилище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Кировское водохранилище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Большой Узень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Малый Узень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Пятимарское водохранилище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Деркул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Бородиновская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Барбастау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Солянка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Солянка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Сарышыганак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карьер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211,252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17,09</w:t>
            </w:r>
          </w:p>
        </w:tc>
      </w:tr>
    </w:tbl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 серебряный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 золотой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55,423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Жамбылская область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Кіші Ақкөл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Кіші Қамқалы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Қаракөл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Сапарқұл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Майбұлақ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Болатбек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Каскад Кайнар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Сенгирбай-1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Сенгирбай-2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Сенгирбай-3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Бекнұр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5-ферма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Ақермен-1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 Ащыбұлақ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Багара-2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Жасоркен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Каратума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Корейское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Сарыбалдак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Темирбек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Торт 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Юбилейное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10,507</w:t>
            </w:r>
          </w:p>
        </w:tc>
      </w:tr>
    </w:tbl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толстолобик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2,301</w:t>
            </w:r>
          </w:p>
        </w:tc>
      </w:tr>
    </w:tbl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Карагандинская область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Шерубай-Нуринское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Самаркандское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Балыктыколь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Интумакское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Ишимское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Рудничное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Кульса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Ащисуйское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Саранское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Ботакара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1,045</w:t>
            </w:r>
          </w:p>
        </w:tc>
      </w:tr>
    </w:tbl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Костанайская область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Желкуарское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водохранилилще Акжар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Аксуат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Верхне-Тобольское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Тентексор (Тыныксор)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Карасор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Камышовое (Лебяжье)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Лебяжье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Бидаик (Солдатское)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Шийли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Бикень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Колесниково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Солянка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урочища Алаколь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Улькаяк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Сарыозен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Шумекты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Торгай (Акиин)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№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Сабынколь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Кызыл-Жарское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Таксор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Валерьяновская балка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Калкаманколь (Кочковатое)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Каракамыс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Зоново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 (Мокрое)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Шошкалы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Убаган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Улыколь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Жаркаин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Бабье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Сарыоба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Коняево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Алтыбай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Сулуколь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Мурзаколь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Речное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Мазарево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169,32</w:t>
            </w:r>
          </w:p>
        </w:tc>
      </w:tr>
    </w:tbl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длиннополый рак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Кызылординская область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Жаланаш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Камбаш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339,181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89,213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Карашалан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89,834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Лайколь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Макпалколь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Райым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Котанколь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Куандария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Мариям № 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Отебас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Жанай № 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Байбише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Бутбасай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Майлыозек-Куандария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Караузяк № 2 участок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Жанадария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Сорколь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 Улкен-Барша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Ханкожа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Нансай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790,865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169,487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22,256</w:t>
            </w:r>
          </w:p>
        </w:tc>
      </w:tr>
    </w:tbl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 серебряный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толстолобик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10,267</w:t>
            </w:r>
          </w:p>
        </w:tc>
      </w:tr>
    </w:tbl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Северо-Казахстанская область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Баян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Жаксы-Жалгызтау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Куспек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Барчинское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Жетыколь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 Малый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Киши -Карой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 Малые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Долгое Большое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Шаглы-Тенгиз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Калдарь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Тарангул Большой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Башкирское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 (Большое)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Пасынки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Утиное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Великое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Байсал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Никульское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Крутое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Лебеденок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Плоское (Домашнее)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Стерхово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Сумное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Чалково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Окунево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Рыбное (Воскресеновка)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Половинное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Биесоган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Калмакколь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Улыколь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Аксуат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Придворное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 Малый (район Шал акына)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Ишим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54,51</w:t>
            </w:r>
          </w:p>
        </w:tc>
      </w:tr>
    </w:tbl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водных животных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гаммарус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Павлодарская область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Карбышевский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Басколь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Жургенбай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Старый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Окуневка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ГРЭС-1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ГРЭС-2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Башмачный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Тяпка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Белая (Майский район)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Черная (район Теренколь)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Белая (Копь)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Лапа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Долгая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Шарбакты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Ащытакыр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Борли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 (Аккулинский район)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Калатуз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 (Актогайский район)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Кызылтуз (Аккулинский район)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Сейтень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 (Баянаульский район)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 (Аккулинский район)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Айдарша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Кабантакыр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Мыншункыр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Бастуз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Калча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Клаксор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Балказы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Табалгасор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Балкашсор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Саубайсор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62,238</w:t>
            </w:r>
          </w:p>
        </w:tc>
      </w:tr>
    </w:tbl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</w:tbl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Улытауская область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Кенгирское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Бидаикское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Жездинское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Кумшик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Сарысу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</w:tbl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Туркестанская область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Бугуньское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Коксарай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548,995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Шошкакольская система озер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603,698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148,577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123,43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14,075</w:t>
            </w:r>
          </w:p>
        </w:tc>
      </w:tr>
    </w:tbl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толстолобик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128,615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18,66</w:t>
            </w:r>
          </w:p>
        </w:tc>
      </w:tr>
    </w:tbl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с учетом научно-исследовательских работ; 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рыбохозяйственные водоемы местного значения с лимитом вылова рыбы, не превышающим 3 тонны;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квота вылова осетровых видов рыб для научно-исследовательского лова;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квота вылова осетровых видов рыб для воспроизводственных целей;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*****квота вылова для научно-исследовательского лова;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******квота вылова для воспроизводственных целей и научно-исследовательского лова;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*******квота для воспроизводственных целей.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