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87dd1" w14:textId="2587d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типового положения о Комиссии по осуществлению процедуры присвоения, продления, лишения и прекращения статуса беженца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5 мая 2022 года № 149. Зарегистрирован в Министерстве юстиции Республики Казахстан 6 мая 2022 года № 27937.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внесены изменения на казахском языке, текст на русском языке не меняется в соответствии с приказом Министра труда и социальной защиты населения РК от 22.09.2026 </w:t>
      </w:r>
      <w:r>
        <w:rPr>
          <w:rFonts w:ascii="Times New Roman"/>
          <w:b w:val="false"/>
          <w:i w:val="false"/>
          <w:color w:val="ff0000"/>
          <w:sz w:val="28"/>
        </w:rPr>
        <w:t>№ 369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беженцах"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типовое положение о Комиссии по осуществлению процедуры присвоения, продления, лишения и прекращения статуса беженца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труда, социальной защиты и миграции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труда и социальной защиты населения Республики Казахстан Сарбасова А.А.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Дуйсенова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5 мая 2022 года № 149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Типовое положение о Комиссии по осуществлению процедуры присвоения, продления, лишения и прекращения статуса беженца</w:t>
      </w:r>
    </w:p>
    <w:bookmarkEnd w:id="9"/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Настоящее типовое положение о Комиссии по осуществлению процедуры присвоения, продления, лишения и прекращения статуса беженца (далее – Положение) разработано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беженцах" и определяет порядок образования и деятельности Комиссии по осуществлению процедуры присвоения, продления, лишения и прекращения статуса беженца (далее – Комиссия).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является постоянно действующим коллегиальным органом на территории соответствующих административно-территориальных единиц.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в своей деятельности руководствуется Конституцией, законами Республики Казахстан, международными договорами, ратифицированными Республикой Казахстан, актами Президента, Правительства Республики Казахстан, иными нормативными правовыми актами Республики Казахстан, а также настоящим Положением.</w:t>
      </w:r>
    </w:p>
    <w:bookmarkEnd w:id="13"/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Организация деятельности Комиссии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Состав Комиссии утверждается распоряжением акима области (столицы и города республиканского значения).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4 -в редакции приказа Министра труда и социальной защиты населения РК от 22.09.2026 </w:t>
      </w:r>
      <w:r>
        <w:rPr>
          <w:rFonts w:ascii="Times New Roman"/>
          <w:b w:val="false"/>
          <w:i w:val="false"/>
          <w:color w:val="ff0000"/>
          <w:sz w:val="28"/>
        </w:rPr>
        <w:t>№ 369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 состоит из Председателя, заместителя Председателя, секретаря и членов комиссии. Общий состав Комиссии формируется из пяти человек. Секретарь не является членом Комиссии.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состав Комиссии включаются представители органов внутренних дел, местных представительных и исполнительных органов.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Председателем Комиссии является руководитель местного органа по вопросам занятости населения (далее – МОЗН).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Заместитель Председателя Комиссии избирается на первом заседании Комиссии из числа ее членов открытым голосованием простым большинством голосов.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Функции рабочего органа Комиссии возлагаются на МОЗН.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Заседание Комиссии проводит Председатель Комиссии, а в его отсутствие заместитель Председателя.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Заседание Комиссии проводится по мере поступления обращений лиц, ищущих убежище, и беженцев.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Заседание Комиссии является правомочным при участии не менее двух третьей членов Комиссии.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однодневный срок дня после проведения заседания Комиссией принимаются следующие решения: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присвоении статуса беженца;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продлении статуса беженца;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лишении статуса беженца;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 прекращении статуса беженца.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Решения Комиссии принимаются простым большинством голосов путем открытого голосования и считаются принятыми, если за них подано большинство голосов от общего числа участвующих членов Комиссии. В случае равенства голосов членов Комиссии, принятым считается решение, за которое проголосовал Председатель.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 результатам заседания Комиссии составляется протокол, который подписывается Председателем и присутствующими членами Комиссии.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Решения Комиссии носят рекомендательный характер.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Особое мнение члена Комиссии излагается в письменном виде и прилагается к протоколу заседания.</w:t>
      </w:r>
    </w:p>
    <w:bookmarkEnd w:id="32"/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Основные задачи и функции Комиссии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Основными задачами Комиссии являются: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коллегиальное рассмотрение материалов дел беженца и вынесение по ним решений о присвоении, продлении, лишении и прекращения статуса беженца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беженцах";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недопущение высылки или выдворения лиц, ищущих убежище, и беженцев на границу страны, где их жизни или свободе угрожает опасность по признаку расы, вероисповедания, национальности, гражданства, принадлежности к определенной социальной группе или политическим убеждениям.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 основным функциям Комиссии относятся: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рассмотрение материалов дела лица, ищущего убежище и беженца;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запроса в государственные органы и организации, независимо от форм собственности, а также в международные организации, дислоцируемые в Республике Казахстан, для получения требуемой информации;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приглашение на заседание и заслушивание лиц, ищущих убежище, беженцев, представителей государственных органов и организаций, независимо от форм собственности, а также международных организаций, дислоцируемых в Республике Казахстан;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подготовка решений о присвоении, продлении, лишении и прекращения статуса беженца.</w:t>
      </w:r>
    </w:p>
    <w:bookmarkEnd w:id="4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