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123" w14:textId="cc98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областных ономастических комиссиях и ономастических комиссиях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февраля 2022 года № 61. Зарегистрирован в Министерстве юстиции Республики Казахстан 2 марта 2022 года № 26986.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"О языках в Республике Казахстан"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областных ономастических комиссиях и ономастических комиссиях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культуры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61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областных ономастических комиссиях и ономастических комиссиях городов республиканского значения, столицы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Типовое положение об областных ономастических комиссиях и ономастических комиссиях городов республиканского значения, столицы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"О языках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Областные ономастические комиссии и ономастические комиссии городов республиканского значения, столицы (далее – Комиссия) являются консультативно-совещательными органами, создаваемыми при местных исполнительных органах области, городов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Комиссия в своей деятельности руководствуется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Типовым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права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выработка предложений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наименований,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согласование частным организациям образования присвоения имен личностей и их переименования;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выработка предложений по совершенствованию нормативной правовой базы Республики Казахстан по вопросам ономастики;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выработка предложений по восстановлению ранее утраченных исторических топонимов.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Заместителя Премьер-Министра – Министра культуры и информации РК от 30.01.2026 </w:t>
      </w:r>
      <w:r>
        <w:rPr>
          <w:rFonts w:ascii="Times New Roman"/>
          <w:b w:val="false"/>
          <w:i w:val="false"/>
          <w:color w:val="000000"/>
          <w:sz w:val="28"/>
        </w:rPr>
        <w:t>№ 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 целях решения возложенных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областные ономастические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сел, поселков, сельских округов, а также уточнению и изменению транскрипции их наименований после согласования с Республиканской ономастической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составных частей городов районного значения, поселка, села, сельского округа, уточнению и изменению транскрипции их наименований после согласования с Республиканской ономастической комиссией, а также согласовывают частным организациям образования присвоения имен личностей и их переименования;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ономастические комиссии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выдают заключения по наименованию, переименованию районов в городе, составных частей городов республиканского значения, столицы, уточнению и изменению транскрипции их наименований после согласования с Республиканской ономастической комиссией, а также согласовывают частным организациям образования присвоения имен личностей и их переименования.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приказа Министра культуры и спорта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культуры и информации РК от 27.09.2024 </w:t>
      </w:r>
      <w:r>
        <w:rPr>
          <w:rFonts w:ascii="Times New Roman"/>
          <w:b w:val="false"/>
          <w:i w:val="false"/>
          <w:color w:val="000000"/>
          <w:sz w:val="28"/>
        </w:rPr>
        <w:t>№ 446-НҚ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30.01.2026 </w:t>
      </w:r>
      <w:r>
        <w:rPr>
          <w:rFonts w:ascii="Times New Roman"/>
          <w:b w:val="false"/>
          <w:i w:val="false"/>
          <w:color w:val="000000"/>
          <w:sz w:val="28"/>
        </w:rPr>
        <w:t>№ 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07.02.2026).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соответствии со своими задачами и функциями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приглашает на заседания Комиссии и заслушивает представителей исполнительных органов районов, области, городов республиканского значения и столицы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запрашивает и получает от государственных и других организаций материалы, необходимые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взаимодействует с государственными органами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рассматривает предложения по восстановлению ранее утраченных исторических топонимов;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в Республиканскую ономастическую комиссию по вопросам совершенствования нормативной правовой базы Республики Казахстан по вопросам ономастики.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Комиссии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Комиссия состоит из председателя, заместителя председателя, членов Комиссии и секретаря. Секретарь Комиссии не является ее 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членов Комиссии является нечетным.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Комиссию возглавляет должностное лицо со статусом не ниже заместителя акима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 и персональный состав Комиссии утверждается акимом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состав Комиссии включаются депутаты соответствующих маслихатов, ученые, представители государственных органов и иных организаций, средств массовой информации, специалисты и иные лица по согласованию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Члены Комиссии принимают участие в их деятельности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Секретарем Комиссии определяется должностное лицо со статусом не ниже руководящей должности структурного подразделения местных исполнительных органов области, городов республиканского значения и столицы по вопросам ономастики.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Рабочим органом Комиссии является структурное подразделение местных исполнительных органов области, городов республиканского значения и столицы по вопросам ономастики (далее –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Рабочий орган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организационно-техническое обеспечение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формирование повестки дня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подготовку материалов к заседаниям Комиссии, проектов текущих и перспективных планов работы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направляет повестку дня с приложением необходимых материалов членам Комиссии в срок, не позднее пяти рабочих дней до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Заседания Комиссии созываются ее председателем по мере необходимости, но не менее четырех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Заседания Комиссии считаются правомочными, если на них присутствует более половины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Решения Комиссии принимаются открытым голосованием большинством голосов от общего числа членов Комиссии, присутствующих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Решения Комиссии оформляются в виде заключения и подписываются председателем, секретарем, присутствующими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Заключение областных ономастических комиссий направляется рабочим органом Комиссии соответствующим государственным органам в течение трех рабочих дней со дня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Заключения ономастических комиссий городов республиканского значения, столицы направляются рабочим органом Комиссии для согласования в Республиканскую ономастическую комиссию в течение пяти рабочих дней со дня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культуры и спорта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Заключение ономастических комиссий городов республиканского значения, столицы направляется рабочим органом Комиссии в течение трех рабочих дней со дня получения согласования с Республиканской ономастической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вносится изменение в текст на казахском языке, текст на русском языке не меняется в соответствии с приказом Министра культуры и спорта РК от 25.08.2023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