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890aa" w14:textId="3a89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28 декабря 2020 года № 58/15-VI "О бюджете Саржалского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5 апреля 2021 года № 6/9-VII. Зарегистрировано Департаментом юстиции Восточно-Казахстанской области 13 апреля 2021 года № 8596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17 марта 2021 года № 4/2-VII "О внесении изменений в решение Абайского районного маслихата от 24 декабря 2020 года № 58/3-VI "О бюджете Абайского района на 2021-2023 годы" (зарегистрировано в Реестре государственной регистрации нормативных правовых актов за № 8478),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28 декабря 2020 года № 58/15-VI "О бюджете Саржалского сельского округа на 2021-2023 годы" (зарегистрировано в Реестре государственной регистрации нормативных правовых актов за № 8089, опубликовано в эталонном контрольном банке нормативных правовых актов Республики Казахстан в электронном виде от 6 января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Саржалского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32 520,7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2 680,0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29 840,7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33 700,2 тысяч тенге,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- 1 179,5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- 1 179,5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1 179,5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Тулендиев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2021 года № 6/9-VII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58/15-VI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Саржалского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359"/>
        <w:gridCol w:w="876"/>
        <w:gridCol w:w="1359"/>
        <w:gridCol w:w="4042"/>
        <w:gridCol w:w="3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29 840,7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6207,7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2"/>
        <w:gridCol w:w="912"/>
        <w:gridCol w:w="1239"/>
        <w:gridCol w:w="1239"/>
        <w:gridCol w:w="129"/>
        <w:gridCol w:w="5325"/>
        <w:gridCol w:w="254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33 700,2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27 378,7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4 459,5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4 085,5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-1179,5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