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b3603" w14:textId="91b36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озер Кенжебай и Бурмаколь в Курчумском районе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5 мая 2021 года № 173. Зарегистрировано Департаментом юстиции Восточно-Казахстанской области 12 мая 2021 года № 8771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водоохранные зоны и водоохранные полосы озер Кенжебай и Бурмаколь в Курчумском районе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озер Кенжебай и Бурмаколь в Курчумском районе Восточно-Казахстанской области согласно действующему законодательству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Курчумского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агропромышленного комплекса.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руководителя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Ертисской бассейновой инспекции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использования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охране водных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по водным ресурсам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экологии, геологии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природных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Иманжанов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 2021 года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мая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</w:t>
            </w:r>
          </w:p>
        </w:tc>
      </w:tr>
    </w:tbl>
    <w:bookmarkStart w:name="z3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озер Кенжебай и Бурмаколь в Курчумском районе Восточно-Казахстанской области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2201"/>
        <w:gridCol w:w="2202"/>
        <w:gridCol w:w="1580"/>
        <w:gridCol w:w="2202"/>
        <w:gridCol w:w="2202"/>
        <w:gridCol w:w="1164"/>
      </w:tblGrid>
      <w:tr>
        <w:trPr>
          <w:trHeight w:val="30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границы, км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границы, км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Кенжебай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15,71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853,8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19,43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Бурмаколь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8,31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416,4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8,68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