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5517" w14:textId="7e65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Жамбул Келесского района от 22 января 2021 года № 7 "Об установлении ограничительных мероприятий на улице М.Ауезова населенного пункта Майда Бозай сельского округа Жамбул Келесского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Жамбул Келесского района Туркестанской области от 30 марта 2021 года № 10. Зарегистрировано Департаментом юстиции Туркестанской области 30 марта 2021 года № 6131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временно исполняющего обязанности руководителя Келесской районной территориальной инспекции Комитета ветеринарного контроля и надзора Министерства сельского хозяйства Республики Казахстан от 19 марта 2021 года за № 08-02-03/97 аким сельского округа Жамбул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улице М.Ауезова населенного пункта Майда Бозай сельского округа Жамбул Келесского района в связи с проведением комплекса ветеринарно-санитарных мероприятий по ликвидации очагов с заболеванием кошки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Жамбул Келесского района от 22 января 2021 года № 7 "Об установлении ограничительных мероприятий на улице М.Ауезова населенного пункта Майда Бозай сельского округа Жамбул Келесского района" (зарегистрировано в Реестре государственной регистрации нормативных правовых актов № 6034, опубликовано в эталонном контрольном банке нормативно-правовых актов Республики Казахстан в электронном виде 28 января 2021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Жамбул Келесского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Келесского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Жамбул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