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bac2" w14:textId="d13b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между жилыми домами № 28-42А улицы Далабазар села Карабулак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Сайрамского района Туркестанской области от 15 апреля 2021 года № 27. Зарегистрировано Департаментом юстиции Туркестанской области 15 апреля 2021 года № 6164. Утратило силу решением акима Карабулакского сельского округа Сайрамского района Туркестанской области от 4 октября 2021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Карабулакского сельского округа Сайрамского района Туркестанской области от 04.10.2021 № 64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12 апреля 2021 года № 08-02-03/239 и в целях ликвидации очагов заразных болезней животных аким Карабулакского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заболевания анемии установить карантин между жилыми домами № 28-42А улицы Далабазар села Карабулак Карабулакского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Карабулакского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