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b42aa" w14:textId="fcb42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коэффицентов зонирования учитывающие месторасположение объекта налогообложения города Кентау и его сел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Кентау Туркестанской области от 23 ноября 2021 года № 534. Зарегистрировано в Министерстве юстиции Республики Казахстан 30 декабря 2021 года № 26252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постановление вводится в действие с 01.01.2022.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529 Кодекса Республики Казахстан "О налогах и других обязательных платежах в бюджет (Налоговый Кодекс)" и </w:t>
      </w:r>
      <w:r>
        <w:rPr>
          <w:rFonts w:ascii="Times New Roman"/>
          <w:b w:val="false"/>
          <w:i w:val="false"/>
          <w:color w:val="000000"/>
          <w:sz w:val="28"/>
        </w:rPr>
        <w:t>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расчета коэффициента зонирования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информации и коммуникаций Республики Казахстан 12 ноября 2018 года № 475 (зарегистрирован в Реестре государственной регистрации нормативных правовых актов № 17847) акимат города Кентау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коэффициенты зонирования учитывающие месторасположение объекта налогообложения города Кентау и его сел,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города Кентау"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интернет–ресурсе акимата города Кентау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Г.К.Усенбаеву.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 1 января 2022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 города Кентау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Усенбаев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Кентау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ноября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Коэффициенты зонирования учитывающие месторасположения объекта налогообложения города Кентау и его сел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постановления акимата города Кентау Туркестанской области от 08.11.2023 </w:t>
      </w:r>
      <w:r>
        <w:rPr>
          <w:rFonts w:ascii="Times New Roman"/>
          <w:b w:val="false"/>
          <w:i w:val="false"/>
          <w:color w:val="ff0000"/>
          <w:sz w:val="28"/>
        </w:rPr>
        <w:t>№ 325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 объекта налогообложения в населенном пункте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зонирования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Кентау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Ащысай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Байылдыр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Карнак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Хантаги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