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9ebb" w14:textId="3119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8 января 2021 года № 437 "Об утверждении бюджета Летовочного сельского округа Тайыншинского района Северо-Казахстанской области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6 мая 2021 года № 28. Зарегистрировано Департаментом юстиции Северо-Казахстанской области 11 мая 2021 года № 7417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Летовочного сельского округа Тайыншинского района Северо-Казахстанской области на 2021 - 2023 годы" от 8 января 2021 года № 437 (зарегистрировано в Реестре государственной регистрации нормативных правовых актов под № 7025)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Летовочного сельского округа Тайыншинского района Северо-Казахстанской области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32931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3936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- 28995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34070,9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- 1139,9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1139,9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1139,9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Учесть в бюджете Летовочного сельского округа на 2021 год поступление целевых текущих трансфертов из районного бюджета в бюджет Летовочного сельского округа на проведение комплекса мероприятий по обеспечению санитарии населенных пунктов в сумме 600 тысяч тенге, приобретение служебного автомобиля в сумме 6600 тысяч тенге.";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бюджете Летовочного сельского округа на 2021 год расходы за счет свободных остатков бюджетных средств, сложившихся на начало финансового года согласно приложению 4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437</w:t>
            </w:r>
          </w:p>
        </w:tc>
      </w:tr>
    </w:tbl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Летовочного сельского округа Тайыншинского района Северо-Казахстанской области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1334"/>
        <w:gridCol w:w="1335"/>
        <w:gridCol w:w="5910"/>
        <w:gridCol w:w="25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6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34070,9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7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8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9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-1139,9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437</w:t>
            </w:r>
          </w:p>
        </w:tc>
      </w:tr>
    </w:tbl>
    <w:bookmarkStart w:name="z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