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8313" w14:textId="73d8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Аралагашского сельского округа Аккайынского района от 30 марта 2021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Аралагашского сельского округа Аккайынского района Северо-Казахстанской области от 18 июня 2021 года № 18. Зарегистрировано в Министерстве юстиции Республики Казахстан 9 июля 2021 года № 23404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Аккайынского района от 20 апреля 2021 года № 08-02/273,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Амангельды Аралагашского сельского округа Аккайынского района Северо-Казахстанской области в связи с проведением комплекса ветеринарных мероприятий по ликвидации болезни ринопневмония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Аралагашского сельского округа Аккайынского района Северо-Казахстанской области от 30 марта 2021 года № 9 "Об установлении ограничительных мероприятий" (зарегистрировано в Реестре государственной регистрации нормативных правовых актов за № 7201).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