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b1ca3" w14:textId="fab1c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Павлодарского областного маслихата от 11 декабря 2020 года № 534/44 "Об областном бюджете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Павлодарского областного маслихата от 22 апреля 2021 года № 13/3. Зарегистрировано Департаментом юстиции Павлодарской области 23 апреля 2021 года № 7262.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Павлодарский областной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2020 года № 534/44 "Об областном бюджете на 2021 - 2023 годы" (зарегистрированное в Реестре государственной регистрации нормативных правовых актов за № 7101, опубликованное 22 декабря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областной бюджет на 2021 - 2023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315161850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 – 46711889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2876611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265573350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320191147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6739890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14269181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7529291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279157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282157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3000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-12048344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12048344 тысячи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на 2021 год распределение общей суммы поступлений от налогов в районные (городов областного значения) бюджеты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Иртышскому, Майскому, Павлодарскому, Тереңкөл, Успенскому, Щербактинскому районам, городам Аксу, Павлодар, Экибастуз – 100 процентов, Железинскому району – 9,9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районам, городам Аксу, Павлодар, Экибастуз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городам Аксу – 72 процента, Павлодару – 50 процентов, Экибастузу – 46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Актогайскому, Баянаульскому, Железинскому, Иртышскому, Майскому, Павлодарскому, Тереңкөл, Успенскому, Щербактинскому районам – 100 процентов, городам Аксу – 72 процента, Павлодару – 50 процентов, Экибастузу – 46 процентов.";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2021 год распределение общей суммы поступлений от налогов в областной бюджет из районного (городов областного значения) бюджетов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корпоративному подоходному налогу из Железинского районного бюджета – 90,1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индивидуальному подоходному налогу с доходов, облагаемых у источника выплаты и с доходов иностранных граждан, не облагаемых у источника выплаты: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Аксу – 28 процентов, Павлодара – 50 процентов, Экибастуза – 54 процента;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социальному налогу: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городов Аксу – 28 процентов, Павлодара – 50 процентов, Экибастуза – 54 процента.";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Учесть, что в областном бюджете на 2021 год предусмотрены целевые текущие трансферты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347932 тысячи тенге – на реализацию мероприятий, направленных на развитие рынка труда в рамках Государственной программы развития продуктивной занятости и массового предпринимательства на 2017 - 2021 годы "Еңбек";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86262 тысячи тенге – на оказание специальных социальных услуг детям-инвалидам;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1203043 тысячи тенге –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1443230 тысяч тенге – на проведение капитального, среднего и текущего ремонтов автомобильных дорог районного значения и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322680 тысяч тенге – на проведение мероприятий в сфере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121885 тысяч тенге – на реализацию мероприятий по социальной и инженерной инфраструктуре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249324 тысячи тенге – на компенсацию потерь в связи со снижением налоговой нагрузки для субъектов малого и среднего бизнеса.";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Учесть, что в областном бюджете на 2021 год предусмотрены целевые трансферты на развитие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444659 тысяч тенге – на развитие коммунального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746662 тысячи тенге – на развитие или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2871030 тысяч тенге – на строительство или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2365320 тысяч тенге – на развитие системы водоснабжения в сельских населенных пунктах;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1855096 тысяч тенге – на развитие системы водоснабжения и водоотведения;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2512653 тысячи тенге – на развитие теплоэнергетической системы;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546819 тысяч тенге – на развитие инженерной инфраструктуры в рамках Государственной программы развития регионов до 2025 года;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55115 тысяч тенге –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226586 тысяч тенге – на реализацию бюджетных инвестиционных проектов в моногородах;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170228 тысяч тенге – на развитие индустриальной инфраструктуры в рамках Государственной программы поддержки и развития бизнеса "Дорожная карта бизнеса-2025".";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Предусмотреть в областном бюджете на 2021 год кредитование районным (городов областного значения) бюджетам в следующих размерах: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1597058 тысяч тенге – для реализации мер социальной поддержки специалистов;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4701291 тысяча тенге – на проектирование или строительство жилья;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6308720 тысяч тенге – для финансирования мер в рамках Дорожной карты занятости на 2020 - 2021 годы.";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приложения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областного маслихата по экономике и бюджету.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Павлодарского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Павлодарского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Айткенов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2021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315 161 850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46 711 889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16 448 095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15 579 683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12 642 339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17 573 765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2 876 611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436 364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265 573 350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120 303 403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145 269 947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145 269 947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320 191 147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2 153 808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8 418 688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7 053 351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1 358 437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140 571 186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18 685 342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18 207 070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16 061 833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91 128 984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83 963 430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2 072 115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49 419 763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23 400 027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дополнительного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4 569 038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3 807 959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11 689 916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9 626 464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технического, профессионального и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1 572 866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квалификации, подготовка и переподготовка кадров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2 395 464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16 039 642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11 806 145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10 512 416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медицинской организацией мероприятий, снижающих половое влечение, осуществляемые на основании решения суда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и реконструкция объектов здравоохранения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расходы, направленные на предупреждение распространения коронавирусной инфекции COVID-19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4 455 863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3 125 189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1 282 222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1 244 062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7 634 814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14 616 104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14 013 794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13 957 732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13 079 830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9 079 784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1 683 076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905 253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4 394 692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4 346 515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28 640 287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25 733 113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24 572 856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в рамках гарантирования и страхования займов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кредитным и лизинговым обязательствам в рамках направления по финансовому оздоровлению субъектов агропромышленного комплекса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средств индивидуальной защиты работников, приборов, инструментов, техники, оборудования и инвентаря, для материально-технического оснащения государственных ветеринарных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Установление водоохранных зон и полос водных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2 105 857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охраны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278 692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21 030 702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20 936 483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9 068 524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4 658 899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1 192 878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3 166 021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4 263 120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8 328 755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4 657 511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3 699 581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по микрокредитам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государственных грантов молодым предпринимателям для реализации новых бизнес-идей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8 626 033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6 739 890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6 308 720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(городов областного значения) бюджетов на проектирование и (или) строительство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4 701 291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бюджетных кредитов для содействия развитию предпринимательства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1 597 058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содействие развитию предпринимательства в областных центрах и моногородах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7 529 291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7 516 223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-12 048 344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17 698 295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14 585 125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7 543 314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1 591 577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1 893 363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 № 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2022 год (с изменениями)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218 835 193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43 479 355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13 768 264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13 166 334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11 414 375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18 276 716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1 798 658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1 547 617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1 479 924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251 041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173 557 180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121 204 877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218 526 070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1 483 425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ревизионной комиссии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исполнения местного бюджета и управления коммунальной собственностью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323 135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недропользования, окружающей среды и водных ресурсов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 и гражданской защите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мобилизационной подготовки и гражданской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Мобилизационная подготовка и мобилизация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6 751 697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89 274 736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14 699 362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1 659 570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 и организация в них медицинского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12 959 818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54 823 560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3 509 803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в государственных организациях начального, основного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31 082 021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подушевого финансирования в государственных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15 450 632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3 925 748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3 227 503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8 672 138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8 277 589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8 193 589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4 143 157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Информатизация системы образования в государственных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государственных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за высокие показатели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1 096 180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инициативы Фонда Нурсултана Назарбаева на выявление и поддержку талантов "EL UMITI"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3 389 181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1 805 458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4 765 910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2 871 990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инвалидов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1 165 252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миграционных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труда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трудовых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2 550 403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1 948 093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1 566 197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профилактической дезинсекции и дератизации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8 131 961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развития туризма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1 596 319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туризма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 и архивного дела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проведение поисково-разведочных работ на подземные воды для хозяйственно-питьевого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11 807 296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10 699 912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семеноводства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пестицидов, биоагентов (энтомофагов),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сортовых и посевных качеств семенного и посадочного материала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перерабатывающих предприятий на закуп сельскохозяйственной продукции для производства продуктов ее глубокой переработки в сфере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1 107 384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строительства, реконструкции скотомогильников (биотермических ям) и обеспечение их содержания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ветеринарных препаратов по профилактике и диагностике энзоотических болезней животных, услуг по их профилактике и диагностике, организация их хранения и транспортировки (доставки)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недропользования, окружающей среды и водных ресурсов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градостроительного и земельного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 и контроля за использованием и охраной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42 960 405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2 361 468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частного предпринимательства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1 969 196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малому и среднему бизнесу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38 465 639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новые инициативы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38 455 407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2 052 120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2 036 400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12 948 258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12 975 224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1 975 224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апреля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534/44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программ, не подлежащих секвестру в процессе</w:t>
      </w:r>
      <w:r>
        <w:br/>
      </w:r>
      <w:r>
        <w:rPr>
          <w:rFonts w:ascii="Times New Roman"/>
          <w:b/>
          <w:i w:val="false"/>
          <w:color w:val="000000"/>
        </w:rPr>
        <w:t>исполнения местных бюджетов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охране материнства и детства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Выполнение государственных обязательств по проектам государственно-частного партнерства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бюджетов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