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ce0c9" w14:textId="2bce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Костанайского района от 13 марта 2020 года № 1 "Об образовании избирательных участков в Костанайском районе"</w:t>
      </w:r>
    </w:p>
    <w:p>
      <w:pPr>
        <w:spacing w:after="0"/>
        <w:ind w:left="0"/>
        <w:jc w:val="both"/>
      </w:pPr>
      <w:r>
        <w:rPr>
          <w:rFonts w:ascii="Times New Roman"/>
          <w:b w:val="false"/>
          <w:i w:val="false"/>
          <w:color w:val="000000"/>
          <w:sz w:val="28"/>
        </w:rPr>
        <w:t>Решение акима Костанайского района Костанайской области от 13 сентября 2021 года № 3. Зарегистрировано в Министерстве юстиции Республики Казахстан 17 сентября 2021 года № 24405</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Костанайского района "Об образовании избирательных участков в Костанайском районе" от 13 марта 2020 года № 1 (зарегистрированное в Реестре государственной регистрации нормативных правовых актов под № 9023),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Государственному учреждению "Аппарат акима Костанайского района"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решения на интернет - ресурсе акимата Костанайского района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Костанайского района Костанайской области.</w:t>
      </w:r>
    </w:p>
    <w:bookmarkEnd w:id="5"/>
    <w:bookmarkStart w:name="z11"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Костанайского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3" w:id="7"/>
    <w:p>
      <w:pPr>
        <w:spacing w:after="0"/>
        <w:ind w:left="0"/>
        <w:jc w:val="both"/>
      </w:pPr>
      <w:r>
        <w:rPr>
          <w:rFonts w:ascii="Times New Roman"/>
          <w:b w:val="false"/>
          <w:i w:val="false"/>
          <w:color w:val="000000"/>
          <w:sz w:val="28"/>
        </w:rPr>
        <w:t>
      "СОГЛАСОВАНО"</w:t>
      </w:r>
    </w:p>
    <w:bookmarkEnd w:id="7"/>
    <w:bookmarkStart w:name="z14" w:id="8"/>
    <w:p>
      <w:pPr>
        <w:spacing w:after="0"/>
        <w:ind w:left="0"/>
        <w:jc w:val="both"/>
      </w:pPr>
      <w:r>
        <w:rPr>
          <w:rFonts w:ascii="Times New Roman"/>
          <w:b w:val="false"/>
          <w:i w:val="false"/>
          <w:color w:val="000000"/>
          <w:sz w:val="28"/>
        </w:rPr>
        <w:t>
      Костанайская районная</w:t>
      </w:r>
    </w:p>
    <w:bookmarkEnd w:id="8"/>
    <w:bookmarkStart w:name="z15" w:id="9"/>
    <w:p>
      <w:pPr>
        <w:spacing w:after="0"/>
        <w:ind w:left="0"/>
        <w:jc w:val="both"/>
      </w:pPr>
      <w:r>
        <w:rPr>
          <w:rFonts w:ascii="Times New Roman"/>
          <w:b w:val="false"/>
          <w:i w:val="false"/>
          <w:color w:val="000000"/>
          <w:sz w:val="28"/>
        </w:rPr>
        <w:t>
      территориальная</w:t>
      </w:r>
    </w:p>
    <w:bookmarkEnd w:id="9"/>
    <w:bookmarkStart w:name="z16" w:id="10"/>
    <w:p>
      <w:pPr>
        <w:spacing w:after="0"/>
        <w:ind w:left="0"/>
        <w:jc w:val="both"/>
      </w:pPr>
      <w:r>
        <w:rPr>
          <w:rFonts w:ascii="Times New Roman"/>
          <w:b w:val="false"/>
          <w:i w:val="false"/>
          <w:color w:val="000000"/>
          <w:sz w:val="28"/>
        </w:rPr>
        <w:t>
      избирательная комиссия</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сентября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22" w:id="11"/>
    <w:p>
      <w:pPr>
        <w:spacing w:after="0"/>
        <w:ind w:left="0"/>
        <w:jc w:val="left"/>
      </w:pPr>
      <w:r>
        <w:rPr>
          <w:rFonts w:ascii="Times New Roman"/>
          <w:b/>
          <w:i w:val="false"/>
          <w:color w:val="000000"/>
        </w:rPr>
        <w:t xml:space="preserve"> Избирательные участки на территории Костанайского района</w:t>
      </w:r>
    </w:p>
    <w:bookmarkEnd w:id="11"/>
    <w:bookmarkStart w:name="z23" w:id="12"/>
    <w:p>
      <w:pPr>
        <w:spacing w:after="0"/>
        <w:ind w:left="0"/>
        <w:jc w:val="both"/>
      </w:pPr>
      <w:r>
        <w:rPr>
          <w:rFonts w:ascii="Times New Roman"/>
          <w:b w:val="false"/>
          <w:i w:val="false"/>
          <w:color w:val="000000"/>
          <w:sz w:val="28"/>
        </w:rPr>
        <w:t>
      Избирательный участок № 524</w:t>
      </w:r>
    </w:p>
    <w:bookmarkEnd w:id="12"/>
    <w:bookmarkStart w:name="z24" w:id="13"/>
    <w:p>
      <w:pPr>
        <w:spacing w:after="0"/>
        <w:ind w:left="0"/>
        <w:jc w:val="both"/>
      </w:pPr>
      <w:r>
        <w:rPr>
          <w:rFonts w:ascii="Times New Roman"/>
          <w:b w:val="false"/>
          <w:i w:val="false"/>
          <w:color w:val="000000"/>
          <w:sz w:val="28"/>
        </w:rPr>
        <w:t>
      В границах: села Белозерка.</w:t>
      </w:r>
    </w:p>
    <w:bookmarkEnd w:id="13"/>
    <w:bookmarkStart w:name="z25" w:id="14"/>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Белозерка, переулок Школьный, 1, здание коммунального государственного учреждения "Белозерская основная средняя школа отдела образования Костанайского района" Управления образования акимата Костанайской области.</w:t>
      </w:r>
    </w:p>
    <w:bookmarkEnd w:id="14"/>
    <w:bookmarkStart w:name="z26" w:id="15"/>
    <w:p>
      <w:pPr>
        <w:spacing w:after="0"/>
        <w:ind w:left="0"/>
        <w:jc w:val="both"/>
      </w:pPr>
      <w:r>
        <w:rPr>
          <w:rFonts w:ascii="Times New Roman"/>
          <w:b w:val="false"/>
          <w:i w:val="false"/>
          <w:color w:val="000000"/>
          <w:sz w:val="28"/>
        </w:rPr>
        <w:t>
      Избирательный участок № 525</w:t>
      </w:r>
    </w:p>
    <w:bookmarkEnd w:id="15"/>
    <w:bookmarkStart w:name="z27" w:id="16"/>
    <w:p>
      <w:pPr>
        <w:spacing w:after="0"/>
        <w:ind w:left="0"/>
        <w:jc w:val="both"/>
      </w:pPr>
      <w:r>
        <w:rPr>
          <w:rFonts w:ascii="Times New Roman"/>
          <w:b w:val="false"/>
          <w:i w:val="false"/>
          <w:color w:val="000000"/>
          <w:sz w:val="28"/>
        </w:rPr>
        <w:t>
      В границах: села Сергеевка.</w:t>
      </w:r>
    </w:p>
    <w:bookmarkEnd w:id="16"/>
    <w:bookmarkStart w:name="z28" w:id="17"/>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Сергеевка, переулок Школьный, 1, здание коммунального государственного учреждения "Сергеевская основная средняя школа отдела образования Костанайского района" Управления образования акимата Костанайской области.</w:t>
      </w:r>
    </w:p>
    <w:bookmarkEnd w:id="17"/>
    <w:bookmarkStart w:name="z29" w:id="18"/>
    <w:p>
      <w:pPr>
        <w:spacing w:after="0"/>
        <w:ind w:left="0"/>
        <w:jc w:val="both"/>
      </w:pPr>
      <w:r>
        <w:rPr>
          <w:rFonts w:ascii="Times New Roman"/>
          <w:b w:val="false"/>
          <w:i w:val="false"/>
          <w:color w:val="000000"/>
          <w:sz w:val="28"/>
        </w:rPr>
        <w:t>
      Избирательный участок № 526</w:t>
      </w:r>
    </w:p>
    <w:bookmarkEnd w:id="18"/>
    <w:bookmarkStart w:name="z30" w:id="19"/>
    <w:p>
      <w:pPr>
        <w:spacing w:after="0"/>
        <w:ind w:left="0"/>
        <w:jc w:val="both"/>
      </w:pPr>
      <w:r>
        <w:rPr>
          <w:rFonts w:ascii="Times New Roman"/>
          <w:b w:val="false"/>
          <w:i w:val="false"/>
          <w:color w:val="000000"/>
          <w:sz w:val="28"/>
        </w:rPr>
        <w:t>
      В границах: села имени И.Ф. Павлова.</w:t>
      </w:r>
    </w:p>
    <w:bookmarkEnd w:id="19"/>
    <w:bookmarkStart w:name="z31" w:id="20"/>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имени И.Ф. Павлова, улица Школьная, 4/2, здание коммунального государственного учреждения "Общеобразовательная школа села имени И.Ф. Павлова отдела образования Костанайского района" Управления образования акимата Костанайской области.</w:t>
      </w:r>
    </w:p>
    <w:bookmarkEnd w:id="20"/>
    <w:bookmarkStart w:name="z32" w:id="21"/>
    <w:p>
      <w:pPr>
        <w:spacing w:after="0"/>
        <w:ind w:left="0"/>
        <w:jc w:val="both"/>
      </w:pPr>
      <w:r>
        <w:rPr>
          <w:rFonts w:ascii="Times New Roman"/>
          <w:b w:val="false"/>
          <w:i w:val="false"/>
          <w:color w:val="000000"/>
          <w:sz w:val="28"/>
        </w:rPr>
        <w:t>
      Избирательный участок № 527</w:t>
      </w:r>
    </w:p>
    <w:bookmarkEnd w:id="21"/>
    <w:bookmarkStart w:name="z33" w:id="22"/>
    <w:p>
      <w:pPr>
        <w:spacing w:after="0"/>
        <w:ind w:left="0"/>
        <w:jc w:val="both"/>
      </w:pPr>
      <w:r>
        <w:rPr>
          <w:rFonts w:ascii="Times New Roman"/>
          <w:b w:val="false"/>
          <w:i w:val="false"/>
          <w:color w:val="000000"/>
          <w:sz w:val="28"/>
        </w:rPr>
        <w:t>
      В границах: села Владимировка.</w:t>
      </w:r>
    </w:p>
    <w:bookmarkEnd w:id="22"/>
    <w:bookmarkStart w:name="z34" w:id="23"/>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Владимировка, улица Школьная, 1, здание коммунального государственного учреждения "Владимировская общеобразовательная школа отдела образования Костанайского района" Управления образования акимата Костанайской области.</w:t>
      </w:r>
    </w:p>
    <w:bookmarkEnd w:id="23"/>
    <w:bookmarkStart w:name="z35" w:id="24"/>
    <w:p>
      <w:pPr>
        <w:spacing w:after="0"/>
        <w:ind w:left="0"/>
        <w:jc w:val="both"/>
      </w:pPr>
      <w:r>
        <w:rPr>
          <w:rFonts w:ascii="Times New Roman"/>
          <w:b w:val="false"/>
          <w:i w:val="false"/>
          <w:color w:val="000000"/>
          <w:sz w:val="28"/>
        </w:rPr>
        <w:t>
      Избирательный участок № 529</w:t>
      </w:r>
    </w:p>
    <w:bookmarkEnd w:id="24"/>
    <w:bookmarkStart w:name="z36" w:id="25"/>
    <w:p>
      <w:pPr>
        <w:spacing w:after="0"/>
        <w:ind w:left="0"/>
        <w:jc w:val="both"/>
      </w:pPr>
      <w:r>
        <w:rPr>
          <w:rFonts w:ascii="Times New Roman"/>
          <w:b w:val="false"/>
          <w:i w:val="false"/>
          <w:color w:val="000000"/>
          <w:sz w:val="28"/>
        </w:rPr>
        <w:t>
      В границах: села Сормовка.</w:t>
      </w:r>
    </w:p>
    <w:bookmarkEnd w:id="25"/>
    <w:bookmarkStart w:name="z37" w:id="26"/>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Сормовка, улица Школьная, 55, здание коммунального государственного учреждения "Сормовская начальная школа отдела образования Костанайского района" Управления образования акимата Костанайской области.</w:t>
      </w:r>
    </w:p>
    <w:bookmarkEnd w:id="26"/>
    <w:bookmarkStart w:name="z38" w:id="27"/>
    <w:p>
      <w:pPr>
        <w:spacing w:after="0"/>
        <w:ind w:left="0"/>
        <w:jc w:val="both"/>
      </w:pPr>
      <w:r>
        <w:rPr>
          <w:rFonts w:ascii="Times New Roman"/>
          <w:b w:val="false"/>
          <w:i w:val="false"/>
          <w:color w:val="000000"/>
          <w:sz w:val="28"/>
        </w:rPr>
        <w:t>
      Избирательный участок № 531</w:t>
      </w:r>
    </w:p>
    <w:bookmarkEnd w:id="27"/>
    <w:bookmarkStart w:name="z39" w:id="28"/>
    <w:p>
      <w:pPr>
        <w:spacing w:after="0"/>
        <w:ind w:left="0"/>
        <w:jc w:val="both"/>
      </w:pPr>
      <w:r>
        <w:rPr>
          <w:rFonts w:ascii="Times New Roman"/>
          <w:b w:val="false"/>
          <w:i w:val="false"/>
          <w:color w:val="000000"/>
          <w:sz w:val="28"/>
        </w:rPr>
        <w:t>
      В границах: села Воскресеновка.</w:t>
      </w:r>
    </w:p>
    <w:bookmarkEnd w:id="28"/>
    <w:bookmarkStart w:name="z40" w:id="29"/>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Воскресеновка, улица Кирова, 40, здание коммунального государственного учреждения "Воскресеновская основная средняя школа отдела образования Костанайского района" Управления образования акимата Костанайской области.</w:t>
      </w:r>
    </w:p>
    <w:bookmarkEnd w:id="29"/>
    <w:bookmarkStart w:name="z41" w:id="30"/>
    <w:p>
      <w:pPr>
        <w:spacing w:after="0"/>
        <w:ind w:left="0"/>
        <w:jc w:val="both"/>
      </w:pPr>
      <w:r>
        <w:rPr>
          <w:rFonts w:ascii="Times New Roman"/>
          <w:b w:val="false"/>
          <w:i w:val="false"/>
          <w:color w:val="000000"/>
          <w:sz w:val="28"/>
        </w:rPr>
        <w:t>
      Избирательный участок № 532</w:t>
      </w:r>
    </w:p>
    <w:bookmarkEnd w:id="30"/>
    <w:bookmarkStart w:name="z42" w:id="31"/>
    <w:p>
      <w:pPr>
        <w:spacing w:after="0"/>
        <w:ind w:left="0"/>
        <w:jc w:val="both"/>
      </w:pPr>
      <w:r>
        <w:rPr>
          <w:rFonts w:ascii="Times New Roman"/>
          <w:b w:val="false"/>
          <w:i w:val="false"/>
          <w:color w:val="000000"/>
          <w:sz w:val="28"/>
        </w:rPr>
        <w:t>
      В границах: села Айсары, села Степное.</w:t>
      </w:r>
    </w:p>
    <w:bookmarkEnd w:id="31"/>
    <w:bookmarkStart w:name="z43" w:id="32"/>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Айсары, улица Школьная, 1, здание коммунального государственного учреждения "Айсаринская общеобразовательная школа отдела образования Костанайского района" Управления образования акимата Костанайской области.</w:t>
      </w:r>
    </w:p>
    <w:bookmarkEnd w:id="32"/>
    <w:bookmarkStart w:name="z44" w:id="33"/>
    <w:p>
      <w:pPr>
        <w:spacing w:after="0"/>
        <w:ind w:left="0"/>
        <w:jc w:val="both"/>
      </w:pPr>
      <w:r>
        <w:rPr>
          <w:rFonts w:ascii="Times New Roman"/>
          <w:b w:val="false"/>
          <w:i w:val="false"/>
          <w:color w:val="000000"/>
          <w:sz w:val="28"/>
        </w:rPr>
        <w:t>
      Избирательный участок № 533</w:t>
      </w:r>
    </w:p>
    <w:bookmarkEnd w:id="33"/>
    <w:bookmarkStart w:name="z45" w:id="34"/>
    <w:p>
      <w:pPr>
        <w:spacing w:after="0"/>
        <w:ind w:left="0"/>
        <w:jc w:val="both"/>
      </w:pPr>
      <w:r>
        <w:rPr>
          <w:rFonts w:ascii="Times New Roman"/>
          <w:b w:val="false"/>
          <w:i w:val="false"/>
          <w:color w:val="000000"/>
          <w:sz w:val="28"/>
        </w:rPr>
        <w:t>
      В границах: села Қостомар.</w:t>
      </w:r>
    </w:p>
    <w:bookmarkEnd w:id="34"/>
    <w:bookmarkStart w:name="z46" w:id="35"/>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Қостомар, улица Крупской, 34 А, здание коммунального государственного учреждения "Общеобразовательная школа села Қостомар отдела образования Костанайского района" Управления образования акимата Костанайской области.</w:t>
      </w:r>
    </w:p>
    <w:bookmarkEnd w:id="35"/>
    <w:bookmarkStart w:name="z47" w:id="36"/>
    <w:p>
      <w:pPr>
        <w:spacing w:after="0"/>
        <w:ind w:left="0"/>
        <w:jc w:val="both"/>
      </w:pPr>
      <w:r>
        <w:rPr>
          <w:rFonts w:ascii="Times New Roman"/>
          <w:b w:val="false"/>
          <w:i w:val="false"/>
          <w:color w:val="000000"/>
          <w:sz w:val="28"/>
        </w:rPr>
        <w:t>
      Избирательный участок № 536</w:t>
      </w:r>
    </w:p>
    <w:bookmarkEnd w:id="36"/>
    <w:bookmarkStart w:name="z48" w:id="37"/>
    <w:p>
      <w:pPr>
        <w:spacing w:after="0"/>
        <w:ind w:left="0"/>
        <w:jc w:val="both"/>
      </w:pPr>
      <w:r>
        <w:rPr>
          <w:rFonts w:ascii="Times New Roman"/>
          <w:b w:val="false"/>
          <w:i w:val="false"/>
          <w:color w:val="000000"/>
          <w:sz w:val="28"/>
        </w:rPr>
        <w:t>
      В границах: села Васильевка.</w:t>
      </w:r>
    </w:p>
    <w:bookmarkEnd w:id="37"/>
    <w:bookmarkStart w:name="z49" w:id="38"/>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Васильевка, улица Школьная, 4/1, здание коммунального государственного учреждения "Васильевская начальная школа отдела образования Костанайского района" Управления образования акимата Костанайской области.</w:t>
      </w:r>
    </w:p>
    <w:bookmarkEnd w:id="38"/>
    <w:bookmarkStart w:name="z50" w:id="39"/>
    <w:p>
      <w:pPr>
        <w:spacing w:after="0"/>
        <w:ind w:left="0"/>
        <w:jc w:val="both"/>
      </w:pPr>
      <w:r>
        <w:rPr>
          <w:rFonts w:ascii="Times New Roman"/>
          <w:b w:val="false"/>
          <w:i w:val="false"/>
          <w:color w:val="000000"/>
          <w:sz w:val="28"/>
        </w:rPr>
        <w:t>
      Избирательный участок № 537</w:t>
      </w:r>
    </w:p>
    <w:bookmarkEnd w:id="39"/>
    <w:bookmarkStart w:name="z51" w:id="40"/>
    <w:p>
      <w:pPr>
        <w:spacing w:after="0"/>
        <w:ind w:left="0"/>
        <w:jc w:val="both"/>
      </w:pPr>
      <w:r>
        <w:rPr>
          <w:rFonts w:ascii="Times New Roman"/>
          <w:b w:val="false"/>
          <w:i w:val="false"/>
          <w:color w:val="000000"/>
          <w:sz w:val="28"/>
        </w:rPr>
        <w:t>
      В границах: села Балыкты.</w:t>
      </w:r>
    </w:p>
    <w:bookmarkEnd w:id="40"/>
    <w:bookmarkStart w:name="z52" w:id="41"/>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Балыкты, улица Школьная, 4, здание коммунального государственного учреждения "Балыктинская основная средняя школа отдела образования Костанайского района" Управления образования акимата Костанайской области.</w:t>
      </w:r>
    </w:p>
    <w:bookmarkEnd w:id="41"/>
    <w:bookmarkStart w:name="z53" w:id="42"/>
    <w:p>
      <w:pPr>
        <w:spacing w:after="0"/>
        <w:ind w:left="0"/>
        <w:jc w:val="both"/>
      </w:pPr>
      <w:r>
        <w:rPr>
          <w:rFonts w:ascii="Times New Roman"/>
          <w:b w:val="false"/>
          <w:i w:val="false"/>
          <w:color w:val="000000"/>
          <w:sz w:val="28"/>
        </w:rPr>
        <w:t>
      Избирательный участок № 538</w:t>
      </w:r>
    </w:p>
    <w:bookmarkEnd w:id="42"/>
    <w:bookmarkStart w:name="z54" w:id="43"/>
    <w:p>
      <w:pPr>
        <w:spacing w:after="0"/>
        <w:ind w:left="0"/>
        <w:jc w:val="both"/>
      </w:pPr>
      <w:r>
        <w:rPr>
          <w:rFonts w:ascii="Times New Roman"/>
          <w:b w:val="false"/>
          <w:i w:val="false"/>
          <w:color w:val="000000"/>
          <w:sz w:val="28"/>
        </w:rPr>
        <w:t>
      В границах: села Ждановка.</w:t>
      </w:r>
    </w:p>
    <w:bookmarkEnd w:id="43"/>
    <w:bookmarkStart w:name="z55" w:id="44"/>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Ждановка, улица Алтынсарина, 20/1, здание коммунального государственного учреждения "Ждановская общеобразовательная школа отдела образования Костанайского района" Управления образования акимата Костанайской области.</w:t>
      </w:r>
    </w:p>
    <w:bookmarkEnd w:id="44"/>
    <w:bookmarkStart w:name="z56" w:id="45"/>
    <w:p>
      <w:pPr>
        <w:spacing w:after="0"/>
        <w:ind w:left="0"/>
        <w:jc w:val="both"/>
      </w:pPr>
      <w:r>
        <w:rPr>
          <w:rFonts w:ascii="Times New Roman"/>
          <w:b w:val="false"/>
          <w:i w:val="false"/>
          <w:color w:val="000000"/>
          <w:sz w:val="28"/>
        </w:rPr>
        <w:t>
      Избирательный участок № 539</w:t>
      </w:r>
    </w:p>
    <w:bookmarkEnd w:id="45"/>
    <w:bookmarkStart w:name="z57" w:id="46"/>
    <w:p>
      <w:pPr>
        <w:spacing w:after="0"/>
        <w:ind w:left="0"/>
        <w:jc w:val="both"/>
      </w:pPr>
      <w:r>
        <w:rPr>
          <w:rFonts w:ascii="Times New Roman"/>
          <w:b w:val="false"/>
          <w:i w:val="false"/>
          <w:color w:val="000000"/>
          <w:sz w:val="28"/>
        </w:rPr>
        <w:t>
      В границах: села Кировка.</w:t>
      </w:r>
    </w:p>
    <w:bookmarkEnd w:id="46"/>
    <w:bookmarkStart w:name="z58" w:id="47"/>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Кировка, улица Жастар, 5 А, здание коммунального государственного учреждения "Кировская начальная школа отдела образования Костанайского района" Управления образования акимата Костанайской области.</w:t>
      </w:r>
    </w:p>
    <w:bookmarkEnd w:id="47"/>
    <w:bookmarkStart w:name="z59" w:id="48"/>
    <w:p>
      <w:pPr>
        <w:spacing w:after="0"/>
        <w:ind w:left="0"/>
        <w:jc w:val="both"/>
      </w:pPr>
      <w:r>
        <w:rPr>
          <w:rFonts w:ascii="Times New Roman"/>
          <w:b w:val="false"/>
          <w:i w:val="false"/>
          <w:color w:val="000000"/>
          <w:sz w:val="28"/>
        </w:rPr>
        <w:t>
      Избирательный участок № 540</w:t>
      </w:r>
    </w:p>
    <w:bookmarkEnd w:id="48"/>
    <w:bookmarkStart w:name="z60" w:id="49"/>
    <w:p>
      <w:pPr>
        <w:spacing w:after="0"/>
        <w:ind w:left="0"/>
        <w:jc w:val="both"/>
      </w:pPr>
      <w:r>
        <w:rPr>
          <w:rFonts w:ascii="Times New Roman"/>
          <w:b w:val="false"/>
          <w:i w:val="false"/>
          <w:color w:val="000000"/>
          <w:sz w:val="28"/>
        </w:rPr>
        <w:t>
      В границах: села Жуковка.</w:t>
      </w:r>
    </w:p>
    <w:bookmarkEnd w:id="49"/>
    <w:bookmarkStart w:name="z61" w:id="50"/>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Жуковка, улица Школьная, 19, здание коммунального государственного учреждения "Жуковская основная средняя школа отдела образования Костанайского района" Управления образования акимата Костанайской области.</w:t>
      </w:r>
    </w:p>
    <w:bookmarkEnd w:id="50"/>
    <w:bookmarkStart w:name="z62" w:id="51"/>
    <w:p>
      <w:pPr>
        <w:spacing w:after="0"/>
        <w:ind w:left="0"/>
        <w:jc w:val="both"/>
      </w:pPr>
      <w:r>
        <w:rPr>
          <w:rFonts w:ascii="Times New Roman"/>
          <w:b w:val="false"/>
          <w:i w:val="false"/>
          <w:color w:val="000000"/>
          <w:sz w:val="28"/>
        </w:rPr>
        <w:t>
      Избирательный участок № 541</w:t>
      </w:r>
    </w:p>
    <w:bookmarkEnd w:id="51"/>
    <w:bookmarkStart w:name="z63" w:id="52"/>
    <w:p>
      <w:pPr>
        <w:spacing w:after="0"/>
        <w:ind w:left="0"/>
        <w:jc w:val="both"/>
      </w:pPr>
      <w:r>
        <w:rPr>
          <w:rFonts w:ascii="Times New Roman"/>
          <w:b w:val="false"/>
          <w:i w:val="false"/>
          <w:color w:val="000000"/>
          <w:sz w:val="28"/>
        </w:rPr>
        <w:t>
      В границах: села Семилетка.</w:t>
      </w:r>
    </w:p>
    <w:bookmarkEnd w:id="52"/>
    <w:bookmarkStart w:name="z64" w:id="53"/>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Семилетка, улица Речная, дом 1.</w:t>
      </w:r>
    </w:p>
    <w:bookmarkEnd w:id="53"/>
    <w:bookmarkStart w:name="z65" w:id="54"/>
    <w:p>
      <w:pPr>
        <w:spacing w:after="0"/>
        <w:ind w:left="0"/>
        <w:jc w:val="both"/>
      </w:pPr>
      <w:r>
        <w:rPr>
          <w:rFonts w:ascii="Times New Roman"/>
          <w:b w:val="false"/>
          <w:i w:val="false"/>
          <w:color w:val="000000"/>
          <w:sz w:val="28"/>
        </w:rPr>
        <w:t>
      Избирательный участок № 542</w:t>
      </w:r>
    </w:p>
    <w:bookmarkEnd w:id="54"/>
    <w:bookmarkStart w:name="z66" w:id="55"/>
    <w:p>
      <w:pPr>
        <w:spacing w:after="0"/>
        <w:ind w:left="0"/>
        <w:jc w:val="both"/>
      </w:pPr>
      <w:r>
        <w:rPr>
          <w:rFonts w:ascii="Times New Roman"/>
          <w:b w:val="false"/>
          <w:i w:val="false"/>
          <w:color w:val="000000"/>
          <w:sz w:val="28"/>
        </w:rPr>
        <w:t>
      В границах: села Еңбек.</w:t>
      </w:r>
    </w:p>
    <w:bookmarkEnd w:id="55"/>
    <w:bookmarkStart w:name="z67" w:id="56"/>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Еңбек, улица Школьная, 23, здание коммунального государственного учреждения "Основная средняя школа села Еңбек отдела образования Костанайского района" Управления образования акимата Костанайской области.</w:t>
      </w:r>
    </w:p>
    <w:bookmarkEnd w:id="56"/>
    <w:bookmarkStart w:name="z68" w:id="57"/>
    <w:p>
      <w:pPr>
        <w:spacing w:after="0"/>
        <w:ind w:left="0"/>
        <w:jc w:val="both"/>
      </w:pPr>
      <w:r>
        <w:rPr>
          <w:rFonts w:ascii="Times New Roman"/>
          <w:b w:val="false"/>
          <w:i w:val="false"/>
          <w:color w:val="000000"/>
          <w:sz w:val="28"/>
        </w:rPr>
        <w:t>
      Избирательный участок № 543</w:t>
      </w:r>
    </w:p>
    <w:bookmarkEnd w:id="57"/>
    <w:bookmarkStart w:name="z69" w:id="58"/>
    <w:p>
      <w:pPr>
        <w:spacing w:after="0"/>
        <w:ind w:left="0"/>
        <w:jc w:val="both"/>
      </w:pPr>
      <w:r>
        <w:rPr>
          <w:rFonts w:ascii="Times New Roman"/>
          <w:b w:val="false"/>
          <w:i w:val="false"/>
          <w:color w:val="000000"/>
          <w:sz w:val="28"/>
        </w:rPr>
        <w:t>
      В границах: села Алтын Дала.</w:t>
      </w:r>
    </w:p>
    <w:bookmarkEnd w:id="58"/>
    <w:bookmarkStart w:name="z70" w:id="59"/>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Алтын Дала, улица М. Какимжановой, 13, здание коммунального государственного учреждения "Общеобразовательная школа имени Кадыра Каримова отдела образования Костанайского района" Управления образования акимата Костанайской области.</w:t>
      </w:r>
    </w:p>
    <w:bookmarkEnd w:id="59"/>
    <w:bookmarkStart w:name="z71" w:id="60"/>
    <w:p>
      <w:pPr>
        <w:spacing w:after="0"/>
        <w:ind w:left="0"/>
        <w:jc w:val="both"/>
      </w:pPr>
      <w:r>
        <w:rPr>
          <w:rFonts w:ascii="Times New Roman"/>
          <w:b w:val="false"/>
          <w:i w:val="false"/>
          <w:color w:val="000000"/>
          <w:sz w:val="28"/>
        </w:rPr>
        <w:t>
      Избирательный участок № 544</w:t>
      </w:r>
    </w:p>
    <w:bookmarkEnd w:id="60"/>
    <w:bookmarkStart w:name="z72" w:id="61"/>
    <w:p>
      <w:pPr>
        <w:spacing w:after="0"/>
        <w:ind w:left="0"/>
        <w:jc w:val="both"/>
      </w:pPr>
      <w:r>
        <w:rPr>
          <w:rFonts w:ascii="Times New Roman"/>
          <w:b w:val="false"/>
          <w:i w:val="false"/>
          <w:color w:val="000000"/>
          <w:sz w:val="28"/>
        </w:rPr>
        <w:t>
      В границах: села Жамбыл.</w:t>
      </w:r>
    </w:p>
    <w:bookmarkEnd w:id="61"/>
    <w:bookmarkStart w:name="z73" w:id="62"/>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Жамбыл, улица П. Исмуратова, 34, здание коммунального государственного учреждения "Жамбылская общеобразовательная школа отдела образования Костанайского района" Управления образования акимата Костанайской области.</w:t>
      </w:r>
    </w:p>
    <w:bookmarkEnd w:id="62"/>
    <w:bookmarkStart w:name="z74" w:id="63"/>
    <w:p>
      <w:pPr>
        <w:spacing w:after="0"/>
        <w:ind w:left="0"/>
        <w:jc w:val="both"/>
      </w:pPr>
      <w:r>
        <w:rPr>
          <w:rFonts w:ascii="Times New Roman"/>
          <w:b w:val="false"/>
          <w:i w:val="false"/>
          <w:color w:val="000000"/>
          <w:sz w:val="28"/>
        </w:rPr>
        <w:t>
      Избирательный участок № 545</w:t>
      </w:r>
    </w:p>
    <w:bookmarkEnd w:id="63"/>
    <w:bookmarkStart w:name="z75" w:id="64"/>
    <w:p>
      <w:pPr>
        <w:spacing w:after="0"/>
        <w:ind w:left="0"/>
        <w:jc w:val="both"/>
      </w:pPr>
      <w:r>
        <w:rPr>
          <w:rFonts w:ascii="Times New Roman"/>
          <w:b w:val="false"/>
          <w:i w:val="false"/>
          <w:color w:val="000000"/>
          <w:sz w:val="28"/>
        </w:rPr>
        <w:t>
      В границах: села Самир.</w:t>
      </w:r>
    </w:p>
    <w:bookmarkEnd w:id="64"/>
    <w:bookmarkStart w:name="z76" w:id="65"/>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Самир, улица Школьная, 1 А, здание Самирского медицинского пункта коммунального государственного предприятия "Костанайская районная больница" Управления здравоохранения акимата Костанайской области.</w:t>
      </w:r>
    </w:p>
    <w:bookmarkEnd w:id="65"/>
    <w:bookmarkStart w:name="z77" w:id="66"/>
    <w:p>
      <w:pPr>
        <w:spacing w:after="0"/>
        <w:ind w:left="0"/>
        <w:jc w:val="both"/>
      </w:pPr>
      <w:r>
        <w:rPr>
          <w:rFonts w:ascii="Times New Roman"/>
          <w:b w:val="false"/>
          <w:i w:val="false"/>
          <w:color w:val="000000"/>
          <w:sz w:val="28"/>
        </w:rPr>
        <w:t>
      Избирательный участок № 546</w:t>
      </w:r>
    </w:p>
    <w:bookmarkEnd w:id="66"/>
    <w:bookmarkStart w:name="z78" w:id="67"/>
    <w:p>
      <w:pPr>
        <w:spacing w:after="0"/>
        <w:ind w:left="0"/>
        <w:jc w:val="both"/>
      </w:pPr>
      <w:r>
        <w:rPr>
          <w:rFonts w:ascii="Times New Roman"/>
          <w:b w:val="false"/>
          <w:i w:val="false"/>
          <w:color w:val="000000"/>
          <w:sz w:val="28"/>
        </w:rPr>
        <w:t>
      В границах: села Абай.</w:t>
      </w:r>
    </w:p>
    <w:bookmarkEnd w:id="67"/>
    <w:bookmarkStart w:name="z79" w:id="68"/>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Абай, улица Школьная, 2/1, здание коммунального государственного учреждения "Абайская основная средняя школа отдела образования Костанайского района" Управления образования акимата Костанайской области.</w:t>
      </w:r>
    </w:p>
    <w:bookmarkEnd w:id="68"/>
    <w:bookmarkStart w:name="z80" w:id="69"/>
    <w:p>
      <w:pPr>
        <w:spacing w:after="0"/>
        <w:ind w:left="0"/>
        <w:jc w:val="both"/>
      </w:pPr>
      <w:r>
        <w:rPr>
          <w:rFonts w:ascii="Times New Roman"/>
          <w:b w:val="false"/>
          <w:i w:val="false"/>
          <w:color w:val="000000"/>
          <w:sz w:val="28"/>
        </w:rPr>
        <w:t>
      Избирательный участок № 547</w:t>
      </w:r>
    </w:p>
    <w:bookmarkEnd w:id="69"/>
    <w:bookmarkStart w:name="z81" w:id="70"/>
    <w:p>
      <w:pPr>
        <w:spacing w:after="0"/>
        <w:ind w:left="0"/>
        <w:jc w:val="both"/>
      </w:pPr>
      <w:r>
        <w:rPr>
          <w:rFonts w:ascii="Times New Roman"/>
          <w:b w:val="false"/>
          <w:i w:val="false"/>
          <w:color w:val="000000"/>
          <w:sz w:val="28"/>
        </w:rPr>
        <w:t>
      В границах: села Александровка.</w:t>
      </w:r>
    </w:p>
    <w:bookmarkEnd w:id="70"/>
    <w:bookmarkStart w:name="z82" w:id="71"/>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Александровка, улица Школьная, 6, здание коммунального государственного учреждения "Александровская общеобразовательная школа отдела образования Костанайского района" Управления образования акимата Костанайской области.</w:t>
      </w:r>
    </w:p>
    <w:bookmarkEnd w:id="71"/>
    <w:bookmarkStart w:name="z83" w:id="72"/>
    <w:p>
      <w:pPr>
        <w:spacing w:after="0"/>
        <w:ind w:left="0"/>
        <w:jc w:val="both"/>
      </w:pPr>
      <w:r>
        <w:rPr>
          <w:rFonts w:ascii="Times New Roman"/>
          <w:b w:val="false"/>
          <w:i w:val="false"/>
          <w:color w:val="000000"/>
          <w:sz w:val="28"/>
        </w:rPr>
        <w:t>
      Избирательный участок № 548</w:t>
      </w:r>
    </w:p>
    <w:bookmarkEnd w:id="72"/>
    <w:bookmarkStart w:name="z84" w:id="73"/>
    <w:p>
      <w:pPr>
        <w:spacing w:after="0"/>
        <w:ind w:left="0"/>
        <w:jc w:val="both"/>
      </w:pPr>
      <w:r>
        <w:rPr>
          <w:rFonts w:ascii="Times New Roman"/>
          <w:b w:val="false"/>
          <w:i w:val="false"/>
          <w:color w:val="000000"/>
          <w:sz w:val="28"/>
        </w:rPr>
        <w:t>
      В границах села Заречное: улицы Московская, Октябрьская, Пионерская, Советская, 30 лет Победы, Новая, Строительная, Апрельская, Кубанская, Абая, 60 лет СССР, Пушкина, Западная, Целинная, Дорожная, Ипподромная, Майлина, Южная, Наметова, Бр. Родионовых.</w:t>
      </w:r>
    </w:p>
    <w:bookmarkEnd w:id="73"/>
    <w:bookmarkStart w:name="z85" w:id="74"/>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Заречное, улица Ленина, 1, здание коммунального государственного учреждения "Заречная школа - лицей отдела образования Костанайского района" Управления образования акимата Костанайской области.</w:t>
      </w:r>
    </w:p>
    <w:bookmarkEnd w:id="74"/>
    <w:bookmarkStart w:name="z86" w:id="75"/>
    <w:p>
      <w:pPr>
        <w:spacing w:after="0"/>
        <w:ind w:left="0"/>
        <w:jc w:val="both"/>
      </w:pPr>
      <w:r>
        <w:rPr>
          <w:rFonts w:ascii="Times New Roman"/>
          <w:b w:val="false"/>
          <w:i w:val="false"/>
          <w:color w:val="000000"/>
          <w:sz w:val="28"/>
        </w:rPr>
        <w:t>
      Избирательный участок № 549</w:t>
      </w:r>
    </w:p>
    <w:bookmarkEnd w:id="75"/>
    <w:bookmarkStart w:name="z87" w:id="76"/>
    <w:p>
      <w:pPr>
        <w:spacing w:after="0"/>
        <w:ind w:left="0"/>
        <w:jc w:val="both"/>
      </w:pPr>
      <w:r>
        <w:rPr>
          <w:rFonts w:ascii="Times New Roman"/>
          <w:b w:val="false"/>
          <w:i w:val="false"/>
          <w:color w:val="000000"/>
          <w:sz w:val="28"/>
        </w:rPr>
        <w:t>
      В границах села Заречное: улицы Ленина, Юбилейная, Спортивная, Луговая, Студенческая, 50 лет Октября, Речная, Степная, Молодежная, Набережная, Садовая, Северная.</w:t>
      </w:r>
    </w:p>
    <w:bookmarkEnd w:id="76"/>
    <w:bookmarkStart w:name="z88" w:id="77"/>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Заречное, улица Юбилейная, 12, здание товарищества с ограниченной ответственностью "Сельскохозяйственная опытная станция "Заречное".</w:t>
      </w:r>
    </w:p>
    <w:bookmarkEnd w:id="77"/>
    <w:bookmarkStart w:name="z89" w:id="78"/>
    <w:p>
      <w:pPr>
        <w:spacing w:after="0"/>
        <w:ind w:left="0"/>
        <w:jc w:val="both"/>
      </w:pPr>
      <w:r>
        <w:rPr>
          <w:rFonts w:ascii="Times New Roman"/>
          <w:b w:val="false"/>
          <w:i w:val="false"/>
          <w:color w:val="000000"/>
          <w:sz w:val="28"/>
        </w:rPr>
        <w:t>
      Избирательный участок № 550</w:t>
      </w:r>
    </w:p>
    <w:bookmarkEnd w:id="78"/>
    <w:bookmarkStart w:name="z90" w:id="79"/>
    <w:p>
      <w:pPr>
        <w:spacing w:after="0"/>
        <w:ind w:left="0"/>
        <w:jc w:val="both"/>
      </w:pPr>
      <w:r>
        <w:rPr>
          <w:rFonts w:ascii="Times New Roman"/>
          <w:b w:val="false"/>
          <w:i w:val="false"/>
          <w:color w:val="000000"/>
          <w:sz w:val="28"/>
        </w:rPr>
        <w:t>
      В границах: села Новоселовка.</w:t>
      </w:r>
    </w:p>
    <w:bookmarkEnd w:id="79"/>
    <w:bookmarkStart w:name="z91" w:id="80"/>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Новоселовка, улица Пионерская, 16, здание Новоселовской сельской библиотеки государственного учреждения "Костанайская районная централизованная библиотечная система" государственного учреждения "Отдел культуры и развития языков" акимата Костанайского района.</w:t>
      </w:r>
    </w:p>
    <w:bookmarkEnd w:id="80"/>
    <w:bookmarkStart w:name="z92" w:id="81"/>
    <w:p>
      <w:pPr>
        <w:spacing w:after="0"/>
        <w:ind w:left="0"/>
        <w:jc w:val="both"/>
      </w:pPr>
      <w:r>
        <w:rPr>
          <w:rFonts w:ascii="Times New Roman"/>
          <w:b w:val="false"/>
          <w:i w:val="false"/>
          <w:color w:val="000000"/>
          <w:sz w:val="28"/>
        </w:rPr>
        <w:t>
      Избирательный участок № 551</w:t>
      </w:r>
    </w:p>
    <w:bookmarkEnd w:id="81"/>
    <w:bookmarkStart w:name="z93" w:id="82"/>
    <w:p>
      <w:pPr>
        <w:spacing w:after="0"/>
        <w:ind w:left="0"/>
        <w:jc w:val="both"/>
      </w:pPr>
      <w:r>
        <w:rPr>
          <w:rFonts w:ascii="Times New Roman"/>
          <w:b w:val="false"/>
          <w:i w:val="false"/>
          <w:color w:val="000000"/>
          <w:sz w:val="28"/>
        </w:rPr>
        <w:t>
      В границах: села Осиновка.</w:t>
      </w:r>
    </w:p>
    <w:bookmarkEnd w:id="82"/>
    <w:bookmarkStart w:name="z94" w:id="83"/>
    <w:p>
      <w:pPr>
        <w:spacing w:after="0"/>
        <w:ind w:left="0"/>
        <w:jc w:val="both"/>
      </w:pPr>
      <w:r>
        <w:rPr>
          <w:rFonts w:ascii="Times New Roman"/>
          <w:b w:val="false"/>
          <w:i w:val="false"/>
          <w:color w:val="000000"/>
          <w:sz w:val="28"/>
        </w:rPr>
        <w:t>
      Адрес места нахождения избирательного участка: Костанайская область, Костанайский район, село Осиновка, улица Школьная, 1.</w:t>
      </w:r>
    </w:p>
    <w:bookmarkEnd w:id="83"/>
    <w:bookmarkStart w:name="z95" w:id="84"/>
    <w:p>
      <w:pPr>
        <w:spacing w:after="0"/>
        <w:ind w:left="0"/>
        <w:jc w:val="both"/>
      </w:pPr>
      <w:r>
        <w:rPr>
          <w:rFonts w:ascii="Times New Roman"/>
          <w:b w:val="false"/>
          <w:i w:val="false"/>
          <w:color w:val="000000"/>
          <w:sz w:val="28"/>
        </w:rPr>
        <w:t>
      Избирательный участок № 552</w:t>
      </w:r>
    </w:p>
    <w:bookmarkEnd w:id="84"/>
    <w:bookmarkStart w:name="z96" w:id="85"/>
    <w:p>
      <w:pPr>
        <w:spacing w:after="0"/>
        <w:ind w:left="0"/>
        <w:jc w:val="both"/>
      </w:pPr>
      <w:r>
        <w:rPr>
          <w:rFonts w:ascii="Times New Roman"/>
          <w:b w:val="false"/>
          <w:i w:val="false"/>
          <w:color w:val="000000"/>
          <w:sz w:val="28"/>
        </w:rPr>
        <w:t>
      В границах: села Рыспай.</w:t>
      </w:r>
    </w:p>
    <w:bookmarkEnd w:id="85"/>
    <w:bookmarkStart w:name="z97" w:id="86"/>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Рыспай, улица Школьная, 3, здание коммунального государственного учреждения "Рыспайская основная средняя школа отдела образования Костанайского района" Управления образования акимата Костанайской области.</w:t>
      </w:r>
    </w:p>
    <w:bookmarkEnd w:id="86"/>
    <w:bookmarkStart w:name="z98" w:id="87"/>
    <w:p>
      <w:pPr>
        <w:spacing w:after="0"/>
        <w:ind w:left="0"/>
        <w:jc w:val="both"/>
      </w:pPr>
      <w:r>
        <w:rPr>
          <w:rFonts w:ascii="Times New Roman"/>
          <w:b w:val="false"/>
          <w:i w:val="false"/>
          <w:color w:val="000000"/>
          <w:sz w:val="28"/>
        </w:rPr>
        <w:t>
      Избирательный участок № 553</w:t>
      </w:r>
    </w:p>
    <w:bookmarkEnd w:id="87"/>
    <w:bookmarkStart w:name="z99" w:id="88"/>
    <w:p>
      <w:pPr>
        <w:spacing w:after="0"/>
        <w:ind w:left="0"/>
        <w:jc w:val="both"/>
      </w:pPr>
      <w:r>
        <w:rPr>
          <w:rFonts w:ascii="Times New Roman"/>
          <w:b w:val="false"/>
          <w:i w:val="false"/>
          <w:color w:val="000000"/>
          <w:sz w:val="28"/>
        </w:rPr>
        <w:t>
      В границах: села Талапкер.</w:t>
      </w:r>
    </w:p>
    <w:bookmarkEnd w:id="88"/>
    <w:bookmarkStart w:name="z100" w:id="89"/>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Талапкер, улица Школьная, 1.</w:t>
      </w:r>
    </w:p>
    <w:bookmarkEnd w:id="89"/>
    <w:bookmarkStart w:name="z101" w:id="90"/>
    <w:p>
      <w:pPr>
        <w:spacing w:after="0"/>
        <w:ind w:left="0"/>
        <w:jc w:val="both"/>
      </w:pPr>
      <w:r>
        <w:rPr>
          <w:rFonts w:ascii="Times New Roman"/>
          <w:b w:val="false"/>
          <w:i w:val="false"/>
          <w:color w:val="000000"/>
          <w:sz w:val="28"/>
        </w:rPr>
        <w:t>
      Избирательный участок № 554</w:t>
      </w:r>
    </w:p>
    <w:bookmarkEnd w:id="90"/>
    <w:bookmarkStart w:name="z102" w:id="91"/>
    <w:p>
      <w:pPr>
        <w:spacing w:after="0"/>
        <w:ind w:left="0"/>
        <w:jc w:val="both"/>
      </w:pPr>
      <w:r>
        <w:rPr>
          <w:rFonts w:ascii="Times New Roman"/>
          <w:b w:val="false"/>
          <w:i w:val="false"/>
          <w:color w:val="000000"/>
          <w:sz w:val="28"/>
        </w:rPr>
        <w:t>
      В границах города Тобыл: улица Поповича нечетная сторона 1, 3, 5, 7, 9, 11, 13, четная сторона 2, 4, 6, 8, 10, 12, 14, улица Чапаева нечетная сторона 1, 3, 5, 7, 9, 11, 13, 15, 17, 19, 21, 23, 25, 27, 29, 31, 33, 35, 35 А, 37, 39, 41, четная сторона 2, 4, 6, 8, 10, 12, 14, 16, 18, 20, 20/1, 22, 24, 26, 28, 30, 32, 34, 36, 36/1, улица Красноармейская нечетная сторона 1, 1 А, 3, 5, 7, 9, 11, 13, 15, 17, 19, 21, 23, 25, 27, 29, 31, 31/1, четная сторона 2, 2 А, 4, 6, 8, 10, 12, 14, 16, 18, 20, 22, 24, 26, 28, 30, 30/1, 30/2, 30/3, 30/4, 30/5, 30/6, 30 А, улица Терешковой нечетная сторона 15/1, 15/2, 15/3, улица Дорожная нечетная сторона 15, 17, 19, 21, 23, 25, 27, 29, 31, четная сторона 6, 8, 10, 12, 14, 16, 18, улица Джамбула нечетная сторона 17, 19, 19 А, 21, четная 14, 16, 18, 20, 22, 24, улица 40 лет Октября нечетная сторона 21, 23, 25, 27, 29, четная 24, 26, 26/1, 26/2, 26 А, улица Павлова нечетная сторона 49, 51, 53, 55, 57, 59, 61, 63, 65, 67, 69, 71, 73, 75, 77, 79, 81, 83, 85, 87, 89, 91, 93, 95, 97, 99, 101, 103, 105, 107, 109, четная сторона 2, 4, 6, 8, 10, 12, 12А, 14, 14/1, 16, 18, 20, 22, 24, 24 А, 26, 28, 30, 32, 34, 36, 38, 40, 42, 44, 46, 48, 50, улица Ленина нечетная сторона 95, 97, 99, 101, 103, 105, 107, 109, 111, 113, 115, 117, 119, 121, 123, 125, 127, 129, 131, 133, 135, 137, 139, 141, 143, 145, 147, 149, 151, 153, 155, 157, 159, 161, четная 90, 92, 94, 96, 98, 100, 102, 104, 106, 108, 110, 112, 114, 116, 118, 120, 122, 124, 126, 128, 130, 132, 134, 136, 138, 140, 142, 144, 146, 148, 150, 152, 154, улица Озерная нечетная сторона 1, 1 А, 3, 5, 7, 9, 11, 13, 15, 17, 19, 21, 23, 25, 27, 29, 31, 33, 35, 37, 39, 41, 43, 45, 47, 49, 51, 53, 55, 57, четная сторона 2, 4, 6, 8, 10, 10 А, 12, 14, 16, 18, 20, 22, 24, 26, 28, 30, 32, 34, 36, 38, 40, 42, переулки Куйбышевский, Ленина, Озерный.</w:t>
      </w:r>
    </w:p>
    <w:bookmarkEnd w:id="91"/>
    <w:bookmarkStart w:name="z103" w:id="92"/>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город Тобыл, улица Терешковой, 15/4, здание коммунального государственного казенного предприятия "Костанайский сельскохозяйственный колледж" Управления образования акимата Костанайской области".</w:t>
      </w:r>
    </w:p>
    <w:bookmarkEnd w:id="92"/>
    <w:bookmarkStart w:name="z104" w:id="93"/>
    <w:p>
      <w:pPr>
        <w:spacing w:after="0"/>
        <w:ind w:left="0"/>
        <w:jc w:val="both"/>
      </w:pPr>
      <w:r>
        <w:rPr>
          <w:rFonts w:ascii="Times New Roman"/>
          <w:b w:val="false"/>
          <w:i w:val="false"/>
          <w:color w:val="000000"/>
          <w:sz w:val="28"/>
        </w:rPr>
        <w:t>
      Избирательный участок № 555</w:t>
      </w:r>
    </w:p>
    <w:bookmarkEnd w:id="93"/>
    <w:bookmarkStart w:name="z105" w:id="94"/>
    <w:p>
      <w:pPr>
        <w:spacing w:after="0"/>
        <w:ind w:left="0"/>
        <w:jc w:val="both"/>
      </w:pPr>
      <w:r>
        <w:rPr>
          <w:rFonts w:ascii="Times New Roman"/>
          <w:b w:val="false"/>
          <w:i w:val="false"/>
          <w:color w:val="000000"/>
          <w:sz w:val="28"/>
        </w:rPr>
        <w:t>
      В границах города Тобыл: улица Космонавтов 1, 1/1, 2, 2 Б, 2 В, 3, 3 В, 4, 5/1, 5/2, 6, 8, 10, улица Дружбы нечетная сторона 1, 3, 5, 7, 9, 11, 13, 15, 15/1, четная сторона 2, 4, 6, 8, 10, 12, 14, 16, 18, 20, 22, улица Строительная нечетная сторона 1, 3, 5, 7, 9, 11, 13, 13/1, 15, 21, четная сторона 2, 2 А, 4, 6, 8, 14, 14/1, 16, 18, улица Леонова нечетная сторона 1, 3, 5, 7, 9, 17, четная сторона 2, 2/1, 2 А, 2 В, 4, 4/1, 4/3, 4/4, 4 А, 6, 6 А, 6 В, 8, 10, 12, 14, 16, 16 А, 18, 20, 22, 24, 26, улица Обручева 1, 3, 5, 7, 9, 11, 12, 13, 14, 15, 16, улица Механизаторов нечетная сторона 1/1, 1/2, 1/3, 1/4, 3, 3/1, 3/4, 5, 7, 9, 15, 27, улица Целинная нечетная сторона 1, 3, 5, 7, 9, 11, 13, 15, 17, 19, 21, 23, 25, 27, четная сторона 2, 4, 6, 8, 10, 12, 14, 16, 18, 20, 22, 24, улица Терешковой нечетная сторона 1, 1 А, 3, 5, 7, 9, 13, 15, четная сторона 2, 4, 6, 8, 10, 12, 12 А, 14, 16, 18, 18/1, 20/11, 20/12, 20/13, улица Савицкой нечетная сторона 1, 3, 5, 7, 9, 11, 13, 15, четная сторона 4, 6, 8, 12, 12 Б, 12 В, 14, 16, 18, улица СПТУ 9 1, 2, 3, 4, 6, улица 40 лет Октября нечетная сторона 1, 3, 5, 7, 9, 11, 13, 15, 15/1, 17, 19, 19/1, четная сторона 2, 4, 6, 8, 10, 12, 14, 14/1, 14 А, 16, 18, 20, 22, улица Джамбула нечетная сторона 1, 1/1, 3, 5, 7, 9, 11, 13, 13 А, 15, четная сторона 2, 4, 4/1, 6, 8, 10, 12, улица Дорожная нечетная сторона 1, 1 А, 1 Б, 3, 3 А, 5, 7, 9, 11, 13, переулок Строительный.</w:t>
      </w:r>
    </w:p>
    <w:bookmarkEnd w:id="94"/>
    <w:bookmarkStart w:name="z106" w:id="95"/>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город Тобыл, улица Терешковой, 15/4, здание коммунального государственного казенного предприятия "Костанайский сельскохозяйственный колледж" Управления образования акимата Костанайской области".</w:t>
      </w:r>
    </w:p>
    <w:bookmarkEnd w:id="95"/>
    <w:bookmarkStart w:name="z107" w:id="96"/>
    <w:p>
      <w:pPr>
        <w:spacing w:after="0"/>
        <w:ind w:left="0"/>
        <w:jc w:val="both"/>
      </w:pPr>
      <w:r>
        <w:rPr>
          <w:rFonts w:ascii="Times New Roman"/>
          <w:b w:val="false"/>
          <w:i w:val="false"/>
          <w:color w:val="000000"/>
          <w:sz w:val="28"/>
        </w:rPr>
        <w:t>
      Избирательный участок № 556</w:t>
      </w:r>
    </w:p>
    <w:bookmarkEnd w:id="96"/>
    <w:bookmarkStart w:name="z108" w:id="97"/>
    <w:p>
      <w:pPr>
        <w:spacing w:after="0"/>
        <w:ind w:left="0"/>
        <w:jc w:val="both"/>
      </w:pPr>
      <w:r>
        <w:rPr>
          <w:rFonts w:ascii="Times New Roman"/>
          <w:b w:val="false"/>
          <w:i w:val="false"/>
          <w:color w:val="000000"/>
          <w:sz w:val="28"/>
        </w:rPr>
        <w:t>
      В границах города Тобыл: улица Поповича нечетная сторона 109, 111, 113, 115, 117, 117 А, 119, 121, 123, 125, 127, 129, 131, 131 А, 133, 133 А, 135, 137, 139, 141, 143, 143 А,145, 147, 149, 151, 153, 155, 157, 159, 161, 163, 165, 167, 169, четная сторона 80, 80/1, 80/2, 82, 84, 86, 88, 90, 92, 94, 96, 98, 100, 102, 104, 106, 108, 110, 112, 114, 116, 118, 120, 122, 124, улица Молодежная 1, 2, 3, 4, 5, 6, 7, 8, 9, 10, 11, 12, 13, 14, 15, 16, 17, 17 А, 18, 18/1, 19, 20, 20 А, 21, 22, 23, 24, 25, 26, 27, 28, 29, 30, 31, 32, 33, 34, 35, 36, 37, 38, 39, 40, 41, 42, 43, 44, 45, 46, 47, 48, 49, 50, 51, 52, улица Новая 1, 2, 3, 4, 5, 6, 7, 8, 9, 10, 11, 12, 13, 14, 15, 16, 17, 18, 19, 19 А, 20, 20/1, 21, 22, 23, 24, 25, 26, 27, 28, 29, 30, 31, 32, 33, 34, 35, 36, 37, 38, 39, 40, 41, 42, 43, 44, 45, 46, 47, 48, 49, 50, 51, 52, 53, 53/1, 54, 55, 56, 57, 58, 59, 60, 61, 62, улица Терешковой нечетная сторона 21, 23, 25, 27, 29, 31, 33, 33 А, 35, 37, 39, 41, 43, 45, 47, 49, 51, 53, 55, 57, 57/1, 57 А, 59, 61, 63, 65, 67, 69, 71, 73, 75, 77, 79, 81, 83, 85, 87, 89, 91, 93, 95, четная сторона 44, 46, 48, 48/1, 50, 52, 54, 56, 58, 60, 60/1, 60/4, 62, 64, 66, 68, 70, 72, 74, 76, 78, 78/1, 80, 82, 84, 86, 86/1, 88, 90, 92, 94, 96, 98, 100, 102, 104, 106, 108, улица Волынова нечетная сторона 1, 3, 5, 7, 9, 11, 13, 15, 17, 19, 21, 23, 25, 27, 29, 31, четная сторона 2, 2/1, 2/2, 4, 6, 8, 10, 12, 14, 16, 18, 20, 22, 24, 26, улица Тәуелсіздік 59, 61, 63, 67, 69, 69/1, 69 Б, 71/1, улица Геологическая нечетная сторона 1, 3, 5, 7, 9, 11, 13, 15, 17, 19, 21, четная сторона 2, 4, 6, 8, 10, 12, 14, 16, 18, 20.</w:t>
      </w:r>
    </w:p>
    <w:bookmarkEnd w:id="97"/>
    <w:bookmarkStart w:name="z109" w:id="98"/>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город Тобыл, улица Тәуелсіздік, 63 А, здание коммунального государственного предприятия "Затобольская теплоэнергетическая компания" государственного учреждения "Отдел жилищно - коммунального хозяйства, пассажирского транспорта и автомобильных дорог" акимата Костанайского района.</w:t>
      </w:r>
    </w:p>
    <w:bookmarkEnd w:id="98"/>
    <w:bookmarkStart w:name="z110" w:id="99"/>
    <w:p>
      <w:pPr>
        <w:spacing w:after="0"/>
        <w:ind w:left="0"/>
        <w:jc w:val="both"/>
      </w:pPr>
      <w:r>
        <w:rPr>
          <w:rFonts w:ascii="Times New Roman"/>
          <w:b w:val="false"/>
          <w:i w:val="false"/>
          <w:color w:val="000000"/>
          <w:sz w:val="28"/>
        </w:rPr>
        <w:t>
      Избирательный участок № 557</w:t>
      </w:r>
    </w:p>
    <w:bookmarkEnd w:id="99"/>
    <w:bookmarkStart w:name="z111" w:id="100"/>
    <w:p>
      <w:pPr>
        <w:spacing w:after="0"/>
        <w:ind w:left="0"/>
        <w:jc w:val="both"/>
      </w:pPr>
      <w:r>
        <w:rPr>
          <w:rFonts w:ascii="Times New Roman"/>
          <w:b w:val="false"/>
          <w:i w:val="false"/>
          <w:color w:val="000000"/>
          <w:sz w:val="28"/>
        </w:rPr>
        <w:t>
      В границах города Тобыл: улица Калабаева нечетная сторона 13, 13/1, 13/2, 15, 15/1, 17, 19, 21, 21/1, улица Герцена нечетная сторона 1, 3, 5, 7, 9, 11, 13, 15, 17, 19, 21, 23, 25, 27, 29, 31, 33, 35, 37, 39, 41, 43, 45, 47, 47 А, 49, четная сторона 2, 4, 6, 12, 14, 14 А, 16, 18, 20, 20 А, 22, 24, 26, 28, 30, 32, 34, 36, 36/1, 38, 40, 42, 44, 46, 48, 50, 52, 54, 56, 58, 60, 62, 70, улица Горького нечетная сторона 1, 1/1, 1/4, 3, 5, 7, 9, 11, 13, 15, 17, 19, 21, 23, 25, 27, 29, 31, 33, 35, 37, 39, 41, 43, 45, 47, четная сторона 2, 2/6, 4, 4 А, 6, 8, 10, 12, 14, 16, 18, 20, 22, 24, 24/1, 26, 28, 30, 32, 34, 36, 38, 40, 42, 44, 46, 48, 50, 52, 54, 56, 58, 60, 62, 64, 66, 68, 70, 72, 74, 80, улица Л. Беды нечетная сторона 1, 1/1, 1 А, 1 Б, 3, 5, 7, 9, 11, 13, 15, 17, 19, 21, 23, 23 А, 25, 27, 29, 29 А, 31, 33, 35, 37, 39, 41, 43, 45, 47, 49, 51, 53, 55, 57, 59, 61, 63, 65, 67, 69, 71, 73, четная сторона 2, 2/9, 4, 6, 8, 10, 12/1, 14, 18, 18/1, 24 А, 24 Б, 30, 32, 34, 36, 38, 40, 42, 44, 46, 48, 50, 52, 54, 56, 58, улица Восточная нечетная сторона 1, 1/7, 3, 5, 7, 9, 11, 13, 15, 17, 19, 21, 23, 25, 27, 29, 31, 33, 35, 37, 39, 41, 43, 45, 47, 49, 51, 53, 55, 57, четная сторона 2, 4, 6, 8, 8/1, 10, 12, 14, 16, 18, 20, 22, 24, 26, 28, 30, 32, 34, 36, 38, 40, 42, 44, 48, 50, 52, 54, 56, 58, 60, улица Фрунзе 1, 2, 3, 4, 5, 6, 7, 8, 9, 10, 11, 12, 13, 14, 15, 16, 17, 18, 19, 19/1, 20, 21, 22, 23, 24, 25, 26, 27, 28, 29, 30, 31, 32, 33, 34, 35, 36, 37, 38, 39, 40, 41, 42, 43, 44, 45, 46, 47, 48, 49, 50, 51, 52, 52/1, улица Ауэзова нечетная сторона 1, 1/1, 3, 5, 7, 9, 11, 13, 15, 17, 19, 21, 23, 25, 27, 29, 31, 33, 35, 37, 39, 41, 43, 45, 47, 49, микрорайон Восточный.</w:t>
      </w:r>
    </w:p>
    <w:bookmarkEnd w:id="100"/>
    <w:bookmarkStart w:name="z112" w:id="101"/>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город Тобыл, улица Калабаева, 3 А, здание коммунального государственного учреждения "Школа - гимназия города Тобыл отдела образования Костанайского района" Управления образования акимата Костанайской области.</w:t>
      </w:r>
    </w:p>
    <w:bookmarkEnd w:id="101"/>
    <w:bookmarkStart w:name="z113" w:id="102"/>
    <w:p>
      <w:pPr>
        <w:spacing w:after="0"/>
        <w:ind w:left="0"/>
        <w:jc w:val="both"/>
      </w:pPr>
      <w:r>
        <w:rPr>
          <w:rFonts w:ascii="Times New Roman"/>
          <w:b w:val="false"/>
          <w:i w:val="false"/>
          <w:color w:val="000000"/>
          <w:sz w:val="28"/>
        </w:rPr>
        <w:t>
      Избирательный участок № 558</w:t>
      </w:r>
    </w:p>
    <w:bookmarkEnd w:id="102"/>
    <w:bookmarkStart w:name="z114" w:id="103"/>
    <w:p>
      <w:pPr>
        <w:spacing w:after="0"/>
        <w:ind w:left="0"/>
        <w:jc w:val="both"/>
      </w:pPr>
      <w:r>
        <w:rPr>
          <w:rFonts w:ascii="Times New Roman"/>
          <w:b w:val="false"/>
          <w:i w:val="false"/>
          <w:color w:val="000000"/>
          <w:sz w:val="28"/>
        </w:rPr>
        <w:t>
      В границах города Тобыл: улица Ленина нечетная сторона 261, 263, 265, 267, 269, 271, 273, 275, 277, 279, 279/1, 281, 283, 285, 287, 289, 291, 293, 295, 297, 299, 301, 301/1, 303, 305, 305/1, 307, 309, 311, 313, 315, 317, 319, 321, 323, 325, четная сторона 242, 244, 246, 248, 250, 252, 256, 258, 260, 260/1, 262, 264, 264/1, 266, 268, 270, 272, 274, 276, 278, 280, 282, 284, 286, 288, 290, 292, 294, 296, 298, 300, 302, 304, 306, 308, 310, 312, 314, 316, улица Казахская нечетная сторона 1, 3, 5, 5/1, 5 А, 7, 7/1, 9, 11, 13, 15, 17, 19, 21, 23, 25, 27, 29, 31, 33 ,35, 37, 39, четная сторона 2, 4, 6, 8, 10, 12, 14, 16, 18, 20, 22, 24, 26, 28, 30, 32, 34, 36, 38, 40, 42, 44, 46, улица Павлова нечетная сторона 175, 177, 179, 181, 183, 185, 187, 189, 191, 193, 195, 197, 199, 201, 203, 205, 207, 209, 211, 213, 215, 217, 219, 221, 223, 225, 227, 229, 231, 233, 235, 237, 239, четная сторона 128, 130, 132, 134, 136, 138, 140, 142, 144, 146, 148, 148/1, 150, 152, 154, 156, 158, 160, 162, 164, 168, 170, 172, 174, 176, 178, 180, 182, 184, 186, 188, 190, 192, 194, 196, 198, 200, улица 40 лет Октября нечетная сторона 101, 103, 105, 107, 109, 111, 113, 115, 117, 119, 121, 123, 125, 127, 127 А, 129, 131, 133, 135, 137, 139, 139/1, 141, 143, 145, 147, 149, 151, 153, 155, 157, 159, 161, 163, 167, 171, 173, четная сторона 76, 76/2, 78, 80, 82, 84, 86, 88, 90, 92, 92/1, 94, 96, 96/1, 98, 100, 102, 104, 106, 108, 110, 112, 114, 116, 118, 120, 122, 124, улица Кирова нечетная сторона 1, 3, 5, 7, 9, 11, 13, 15, 17, 19, 21, 23, 25, четная сторона 2, 4, 6, 8, 10, 12, 14, 16, 18, 20, 22, 24, 26, 28, 30, улица Гагарина 1, 1/1, 1/2, 1/3, 1 А, 2, 3, 4, 5, 6, 7, 8, 9, 10, 10/1, 10/2, 10/3, 10/4, 10/5, 10/6, 10/7, 10 А, 11, 11 А, 11 Б, 12, 13, 14, 15, 15/1, 16, 17, 18, 19, 20, 20/1, 20/2, 20/4, 20/5, 20/6, 21, 22, 23, 24, 24/1, 24/2, 24/5, 24/6, 25, 25/1, 25/3, 25/4, 25/5, 25/6, 25/7, 25/9, 26, 27, 28, 29, улица Пушкина нечетная сторона 1, 3, 5, 7, 9, 11, 13, 15, 17, 19, 21, 23, 25, 27, 29, четная сторона 2, 4, 6, 8, 10, 12, 14, 16, 18, 20, 22, 24, 26, 28, 30, 32, 34, улица Набережная нечетная сторона 45, 47, 49, 51, 53, 55, 57, 59, 61, 63, 65, 67, 69, 71, 73, 75, 77, 79, 81, 83, 85, 87, 89, 91, 93, 95, 97, 97 А, 97 Б, 99, 101, 101 А, 103, 103 А, 105, 105 А,107, 107 А, 109, 111, 113, 115, 117, 119, 121, 123, 125, 127, 129, 131, 133, 135, 137, 137 А, 139, 141, 143, 145, 147, 149, 151, 151/1, 153, 155, 157, 159, 161, 163, 165, 167, 169, 171, 173, 175, 177, 179, 181, 183, 185, четная сторона 26, 28, 30, 32, 34, 36, 38, 40, 42, 44, 46, 48, 50, 52, 54, 56, 58, 62, 64, 66, 68,70, 72, 74, 76, 78, 80, 82, 84, 86, 88, 90, 92, 94, 96, 98, улица Титова нечетная сторона 1, 1/1, 1/2, 1/3, 1/4, 1/5, 1/6, 1/7, 1/8, 1/9, 1/10, 1/11, 1/12, 1 Б, 1 Г, 3, 5, 7, 9, 11, 13, 15, 17, 19, 21, 23, 25, 27, 29, 31, 33, 35, 37, 39, 41, 43, 45, 47, 49, 51, 53, 55, четная сторона 2, 2 А, 2 Б, 4, 6, 8, 10, 12, 14, 16, 18, 20, 22, 24, 26, 28, 30, 32, 34, 36, 38, 40, 42, 44, 46, 48, 50, 52, 54, переулок Титова, улица Матросова четная сторона 2, 2/1, 4, 6, 8, 10, 12, 14, улица Северная нечетная сторона 1, 3, 5, 7, 9, 11, 13, 15, 17, 19, 21, 23, 23/1, 25, 27, четная 2, 4, 6, 8, 10, 12, 14, 16, 18, 20, 22, 24, 26, 28, 30, 32, 34, улица Морозова нечетная сторона 1, 3, 5, 7, 9, 11, 13, 15, 17, 19, 21, 23, 23/1, 25, 27, 29, четная сторона 2, 4, 6, 8, 10, 12, 14, 16, 18, 20, 22, 24, 26, 28, 30, 32, 34, улица 1 Мая нечетная сторона 9, 11, 13, 15, 17, 19, 21, 23, 25, 27, 29, 31, 33, 35, 37, 39, 41, 43, 45, 47, четная сторона 10, 12, 14, 16, 18, 20, 22, 24, 26, 28, 30, 32, 34, 36, 38, улица Комсомольская нечетная сторона 47, 49, 51, 53, 55, 57, 59, 61, 63, 65, 67, 69, 71, 73, 75, 77, 79, 81, 83, четная сторона 14, 16, 18, 20, 22, 24, 26, 28, 30, 32, улица Шевченко 1, 2, 3, 4, 5, 6, 7, 8, 9, 10, 11, 12, улица Тәуелсіздік нечетная сторона 23, 25, 27, 27 А, 29, 31, 33, 35, 37, 39, 41, 43, 45, 47, 49, 49/2, 49/3, 51 Д, 53 Б, улица Ворошилова нечетная сторона 1, 3, 5, 7, 9, 11, 11 А, 13, 15, 17, 19, 21, 23, 25, 27, 29, 31, 33, 35, 37, 39, 41, 43, 45, 47, 49, 51, 53, 55, 57, 59, 61, 63, 65, 67, 69, 71, 73, четная сторона 2, 4, 6, 8, 10, 12, 14, 16, 18, 20, 22, 24, 26, 28, 30, 32, 34, 36, 38, 40, 42, 44, 46, 48, 50, 52, 54, 56, 58, 60, 62, 64, 66, 68, переулок Комсомольский 22, 24, 26, 28, 30, 32, 32 А, переулок Набережный нечетная сторона 1, 3, 5, 7, 9, 11, 13, 15, 17, 19, 21, 23, 25, четная сторона 2, 4, 6, 8, 10, 12, 14, 16, 18, 20, переулок Кирова.</w:t>
      </w:r>
    </w:p>
    <w:bookmarkEnd w:id="103"/>
    <w:bookmarkStart w:name="z115" w:id="104"/>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город Тобыл, улица Тәуелсіздік, 53/5, здание коммунального государственного учреждения "Костанайская районная детско -юношеская спортивная школа" Отдела физической культуры и спорта акимата Костанайского района.</w:t>
      </w:r>
    </w:p>
    <w:bookmarkEnd w:id="104"/>
    <w:bookmarkStart w:name="z116" w:id="105"/>
    <w:p>
      <w:pPr>
        <w:spacing w:after="0"/>
        <w:ind w:left="0"/>
        <w:jc w:val="both"/>
      </w:pPr>
      <w:r>
        <w:rPr>
          <w:rFonts w:ascii="Times New Roman"/>
          <w:b w:val="false"/>
          <w:i w:val="false"/>
          <w:color w:val="000000"/>
          <w:sz w:val="28"/>
        </w:rPr>
        <w:t>
      Избирательный участок № 560</w:t>
      </w:r>
    </w:p>
    <w:bookmarkEnd w:id="105"/>
    <w:bookmarkStart w:name="z117" w:id="106"/>
    <w:p>
      <w:pPr>
        <w:spacing w:after="0"/>
        <w:ind w:left="0"/>
        <w:jc w:val="both"/>
      </w:pPr>
      <w:r>
        <w:rPr>
          <w:rFonts w:ascii="Times New Roman"/>
          <w:b w:val="false"/>
          <w:i w:val="false"/>
          <w:color w:val="000000"/>
          <w:sz w:val="28"/>
        </w:rPr>
        <w:t>
      В границах города Тобыл: улица Тәуелсіздік 53 А, 53/1, 53/2, 53/3, 53/4, улица Чехова нечетная сторона 1, 1 А, 1 Б, 1 В, 1/1, 1/2, 1/3, 3, 5, 5/1, 5/2, 7, 9, 11, 13, 15, 17, 19, 21, 23, 25, 27, 29, 31, 33, 35, 37, 39, 41, 41/1, 43, 45, 47, 49, 51, 53, 55, 57, 59, 59 А, 61, четная сторона 2, 4, 6, 6/1, 8, 8/1, 10, 12, 14, 16, 18, 20, 22, 24, 26, 28, 30, 32, 34, 36, 38, 38 А, 40, 42, 44, 46, 48, 50, 52, 54, 56, 58, 60, 62, 64, 66, 68, 70, 72, 74, 76, 78, 80, 82, 84, 86, 88, 90, 92, 94, 96, 98, 100, улица Поповича нечетная сторона 69, 69/1, 71, 73, 75, 77, 79, 81, 83, 85, 87, 89, 91, 93, 95, 97, 99, 101, 103, 105, 105/1, 107, 107 А, 109 А, четная сторона 66, 68, 70, 72, 74, 76, 78, 78/1, улица Комарова 1, 1 А, 2, 2 А, 3, 4, 5, 6, 7, 8, 9, 10, 11, 12, 13, 14, 15, 16, 17, 18, 19, 20, 21, 22, 23, 24, 25, 26, 27, 28, 29, 30, 31, 32, 33, 34, 35, 36, 37, 38, 39, 40, 41, 42, 43, 44, 45, 46, 47, 48, 49, 50, 51, 52, 53, 54, 55, 56, 57, 58, 59, 60, 61, улица Островского, переулок Поповича, микрорайон Нурай.</w:t>
      </w:r>
    </w:p>
    <w:bookmarkEnd w:id="106"/>
    <w:bookmarkStart w:name="z118" w:id="107"/>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город Тобыл, улица Тәуелсіздік, здание 65/2, здание коммунального государственного учреждения "Костанайская районная детско -юношеская спортивная школа" Отдела физической культуры и спорта акимата Костанайского района.</w:t>
      </w:r>
    </w:p>
    <w:bookmarkEnd w:id="107"/>
    <w:bookmarkStart w:name="z119" w:id="108"/>
    <w:p>
      <w:pPr>
        <w:spacing w:after="0"/>
        <w:ind w:left="0"/>
        <w:jc w:val="both"/>
      </w:pPr>
      <w:r>
        <w:rPr>
          <w:rFonts w:ascii="Times New Roman"/>
          <w:b w:val="false"/>
          <w:i w:val="false"/>
          <w:color w:val="000000"/>
          <w:sz w:val="28"/>
        </w:rPr>
        <w:t>
      Избирательный участок № 561</w:t>
      </w:r>
    </w:p>
    <w:bookmarkEnd w:id="108"/>
    <w:bookmarkStart w:name="z120" w:id="109"/>
    <w:p>
      <w:pPr>
        <w:spacing w:after="0"/>
        <w:ind w:left="0"/>
        <w:jc w:val="both"/>
      </w:pPr>
      <w:r>
        <w:rPr>
          <w:rFonts w:ascii="Times New Roman"/>
          <w:b w:val="false"/>
          <w:i w:val="false"/>
          <w:color w:val="000000"/>
          <w:sz w:val="28"/>
        </w:rPr>
        <w:t>
      В границах города Тобыл: улица Тәуелсіздік четная сторона 24, 26, 28, 28/1, 30, 32, 34, 36, 38, 40, 44, 46, 48, 50, 52, 54, 56, 56 А, 58, 60, 62, 64, 66, 68, 72, улица Озерная нечетная сторона 59, 61, 63, 65, 67, 69, 71, 73, 75, 77, 79, 81, 83, 85, 85 А, 87, 89, 91, 93, 95, 97, 99, 101, 103, 105, 107, 109, 111, 113, 115, 117, 119, 121, 123, 125, 127, 129, 131, 133, четная сторона 44, 46, 48, 50, 52, 54, 56, 58, 60, 62, 64, 66, улица Советская нечетная сторона 1, 3, 5, 7, 9, 11, 13, 15, 17, 19, 21, 23, 25, 27, 29, 31, 33, 35, 37, 39, 41, 43, 45, 47, 49, 51, 53, 55, 57, 59, 61, 63, 65, 67, 67 А, четная сторона 2, 4, 6, 8, 10, 12, 14, 16, 18, 20, 22, 24, 26, 28, 30, 32, 34, 36, 38, 40, 42, 44, 46, 48, 50, улица Ленина нечетная сторона 163, 163 А, 165, 167, 169, 171, 173, 175, 177, 179, 181, 183, 185, 187, 189, 191, 193, 195, 197, 199, 201, 203, 205, 207, 209, 211, 213, 215, 217, 219, 221, 223, 225, 227, 229, 231, 233, 235, 237, 239, 241, 243, 245, 245 А, 247, 249, 251, 251/1, 253, 255, 511/1, четная сторона 156, 158, 160, 162, 164, 166, 168, 170, 172, 174, 176, 178, 180, 182, 184, 186, 188, 190, 192, 194, 196, 198, 200, 202, 204, 206, 208, 210, 212, 214, 216, 218, 220, 222, 224, 226, 228, 230, 232, 234, 236, 238, 240, площадь Победы нечетная сторона 1, 3, 5, 7, 9, 11, 13, 15, 17, 19, 21, 23, 25, четная сторона 2, 4, 6, 8, улица Павлова нечетная сторона 111, 113, 115, 117, 119, 121, 123, 125, 127, 129, 131, 133, 135, 137, 139, 141, 143, 145, 147, 149, 151, 153, 155, 157, 159, 161, 163, 165, 167, 169, 171, 173, четная сторона 52, 54, 56, 58, 58 А, 60, 62, 64, 66, 68, 70, 72, 72 А, 74, 74 Б, 74/1, 76, 78, 80, 82, 84, 86, 88, 90, 92, 94, 96, 98, 100, 102, 102 А, 104, 106, 108, 110, 112, 114, 116, 118, 118 А, 120, 122, 124, 126, улица 40 лет Октября нечетная сторона 31, 33, 35, 37, 39, 41, 43, 45, 47, 49, 51, 53, 55, 59, 61, 63, 65, 67, 69, 71, 73, 73/1, 75, 77, 79, 81, 83, 85, 87, 89, 91, 93, 95, 97, 99, четная сторона 28, 30, 32, 34, 36, 38, 40, 42, 44, 46, 48, 50, 50/1, 52, 54, 58, 60, 62, 64, 66, 68, 70, 72, улица Джамбула нечетная сторона 23, 25, 27, 29, 31, 33, 35, 37, 39, 41, 43, 45, 47, 49, 51, 53, 55, 57, 63, четная сторона 26, 28, 30, 32, 34, 36, 38, 40, 42, 44, 46, 48, 50, 52, 54, 56, 58, 60, 62, 64, улица Дорожная нечетная сторона 33, 35, 37, 39, 41, 43, 45, 47, 49, 51, 53, 55, 57, 59, 61, 63, 65, 67, 69, 71, четная сторона 20, 22, 24, 26, 28, 30, 32, 34, 36, 38, 40, 42, 44, 46, 48, 50, 52, 54, 56, 58, 60, 62, 64, 66, 68, 70, улица Поповича нечетная сторона 15, 17, 19, 19 Б, 21, 23, 25, 27, 29, 31, 33, 35, 37, 39, 41, 43, 45, 47, 49, 51, 53, 55, 57, 59, 61, 63, 65, 67, четная сторона 16, 18, 20, 22, 24, 26, 28, 28 А, 30, 32, 34, 34 А, 36, 36/1, 38, 40, 42, 44, 46, 48, 50, 52, 54, 56, 58, 60, 62, улица Школьная нечетная сторона 1, 3, 5, 7, 9, 11, 13, 13 А, 15, 17, 21, 23, 25, 27, 29, 31, 33, 35, 37, 39, 41, 43, 45, 47, 49, 51, 53, 53/1, 53/2, 53/3, 53/4, 55, 55/1, 57, 59, четная сторона 2, 4, 8, 10, 12, 14, 16, 18, 20, 22, 22/1, 24, 24/1, 26, 26/1, 28, 30, 32, 34, 36, переулки Школьный, Почтовый, Павловский, Пионерский.</w:t>
      </w:r>
    </w:p>
    <w:bookmarkEnd w:id="109"/>
    <w:bookmarkStart w:name="z121" w:id="110"/>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город Тобыл, улица Школьная, 40, здание коммунального государственного учреждения "Общеобразовательная школа № 2 города Тобыл отдела образования Костанайского района" Управления образования акимата Костанайской области.</w:t>
      </w:r>
    </w:p>
    <w:bookmarkEnd w:id="110"/>
    <w:bookmarkStart w:name="z122" w:id="111"/>
    <w:p>
      <w:pPr>
        <w:spacing w:after="0"/>
        <w:ind w:left="0"/>
        <w:jc w:val="both"/>
      </w:pPr>
      <w:r>
        <w:rPr>
          <w:rFonts w:ascii="Times New Roman"/>
          <w:b w:val="false"/>
          <w:i w:val="false"/>
          <w:color w:val="000000"/>
          <w:sz w:val="28"/>
        </w:rPr>
        <w:t>
      Избирательный участок № 562</w:t>
      </w:r>
    </w:p>
    <w:bookmarkEnd w:id="111"/>
    <w:bookmarkStart w:name="z123" w:id="112"/>
    <w:p>
      <w:pPr>
        <w:spacing w:after="0"/>
        <w:ind w:left="0"/>
        <w:jc w:val="both"/>
      </w:pPr>
      <w:r>
        <w:rPr>
          <w:rFonts w:ascii="Times New Roman"/>
          <w:b w:val="false"/>
          <w:i w:val="false"/>
          <w:color w:val="000000"/>
          <w:sz w:val="28"/>
        </w:rPr>
        <w:t>
      В границах города Тобыл: улица Кирпичная 1, 2, 4, 5, 5 А, 12, 50, 51, 53, 55, 57, 59, 59 А, 61, 61/1, 61 А, 62, 66, 66/2, 66 А, 67, 69, 81, 87, 89, улица Лесная нечетная сторона 1, 1 А, 3, 3 А, 5, 7, 9, 11, 13, 15, 17, 21, 21 А, 23, 25, 27, 29, 31, 33, 33/1, 35, 37, 41, 43, 45, 49, четная сторона 2, 4, 6, 8, 10, 12, 14, 16, 18, 20, 22, 24, 26, 28, 30, 32, 38, улица Комсомольская нечетная сторона 1, 3, 5, 7, 9, 11, 13, 15, 17, 19, 21, 23, 25, 27, 29, 31, 33, 35, 37, 39, 41, 43, 45, четная сторона 2, 4, 6, 8, 10, 12, улица Афанасьева нечетная сторона 1, 3, 5, 7, 9, 11, 13, 15, 17, 19, 21, 23, 25, 27, 29, 31, 33, 35, 37, 39, 41, 43, 45, 47, 49, 51, 53, 53 А, 55, 57, 59, 61, 63, 65, 67, четная 2, 4, 6, 8, 10, 12, 14, 16, 18, 20, 22, улица Тәуелсіздік 1, 2, 3, 4, 5, 6, 7, 8, 10, 11, 12, 13, 14, 15, 16, 16 Б, 16 В, 17, 18, 19, 20, 21, 22, улица 8 Марта нечетная сторона 1, 3, 5, 7, 9, 11, 13, 15, четная сторона 2, 4, 6, 8, 10, 12, 14, 16, 18, 20, 22, 24, 26, 28, 30, 32, улица Крестьянская нечетная сторона 1, 3, 7, 9, 11, 13, 15, 17, 19, 21, 23, 25, 27, 29, 31, 33, четная сторона 2, 6, 8, 10, 12, 14, 16, 18, 20, 22, 24, 26, 28, улица Набережная нечетная сторона 1, 3, 3 А, 5, 7, 9, 11, 13, 15, 17, 19, 21, 23, 25, 27, 29, 31, 33, 35, 37, 39, 41, 43, четная сторона 2, 4, 6, 8, 10, 12, 14, 16, 18, 20, 22, 24, улица Маяковского нечетная сторона 1, 3, 5, 7, 9, 11, 13, 15, 17, 19, четная сторона 2, 4, 6, 8, 10, 12, 14, 16, 18, 20, 22, 24, 26, 28, 30, улица 1 Мая 1, 2, 3, 4, 5, 6, 7, 8, переулки Первомайский, Комсомольский 1, 2, 3, 4, 5, 6, 7, 8, 9, 10, 11, 12, 13, 14, потребительский кооператив "Садоводческое товарищество "Тимирязева".</w:t>
      </w:r>
    </w:p>
    <w:bookmarkEnd w:id="112"/>
    <w:bookmarkStart w:name="z124" w:id="113"/>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город Тобыл, улица Школьная, 1, здание коммунального государственного учреждения "Общеобразовательная школа № 1 города Тобыл отдела образования Костанайского района" Управления образования акимата Костанайской области.</w:t>
      </w:r>
    </w:p>
    <w:bookmarkEnd w:id="113"/>
    <w:bookmarkStart w:name="z125" w:id="114"/>
    <w:p>
      <w:pPr>
        <w:spacing w:after="0"/>
        <w:ind w:left="0"/>
        <w:jc w:val="both"/>
      </w:pPr>
      <w:r>
        <w:rPr>
          <w:rFonts w:ascii="Times New Roman"/>
          <w:b w:val="false"/>
          <w:i w:val="false"/>
          <w:color w:val="000000"/>
          <w:sz w:val="28"/>
        </w:rPr>
        <w:t>
      Избирательный участок № 563</w:t>
      </w:r>
    </w:p>
    <w:bookmarkEnd w:id="114"/>
    <w:bookmarkStart w:name="z126" w:id="115"/>
    <w:p>
      <w:pPr>
        <w:spacing w:after="0"/>
        <w:ind w:left="0"/>
        <w:jc w:val="both"/>
      </w:pPr>
      <w:r>
        <w:rPr>
          <w:rFonts w:ascii="Times New Roman"/>
          <w:b w:val="false"/>
          <w:i w:val="false"/>
          <w:color w:val="000000"/>
          <w:sz w:val="28"/>
        </w:rPr>
        <w:t>
      В границах города Тобыл: улица Ленина нечетная сторона 1, 1 А, 1 Б, 3, 3 А, 5, 5 А, 7, 7 А, 9, 11, 13, 13 А, 15, 15 А, 17, 17 А, 19, 19 А, 21, 21 А, 23, 23 А, 25, 25 А, 27, 27 А, 29, 31, 33, 35, 37, 39, 41, 43, 45, 47, 49, 51, 53, 55, 57, 59, 61, 63, 65, 67, 69, 71, 73, 75, 77, 79, 81, 83, 85, 87, 89, 91, 93, четная сторона 2, 4, 6, 8, 10, 12, 14, 16, 18, 20, 22, 24, 26, 28, 30, 32, 34, 36, 38, 40, 42, 44, 46, 48, 50, 52, 54, 56, 58, 60, 62, 64, 66, 68, 70, 72, 74, 76, 78, 80, 82, 84, 86, 88, улица Павлова нечетная сторона 1, 3, 5, 7, 9, 11, 13, 15, 17, 17 А, 19, 21, 23, 25, 27, 29, 31, 33, 35, 37, 39, 41, 43, 45, 47, улица Семина 3, 6, 13, 15, 21, улица Заречная 2, 3, 4, 5, 6, 7, 8, 9/1, 10, 11, 12, 13, 14, 15, 16, 17, 18, 19, 20, 21, 22, улица Урожайная 1, 2, 3, 4, 5, 6, 7, 8, 9, 10, 11, 12, 13, 14, 15, 16, 17, 18, 19, 20, 21, 22, 22/1, 23, 24, 25, 26, 27, 28, улица Чайковского 1, 2, 3, 4, улица Мичурина 1, 2, 3, 4, 5, 6, 7, 8, 9, 10, 11, 12, 13, 14, 15, 16, 17, 18, 19, 20, 21, 22, улица Спортивная 1, 2, 2 А, 3, 4, 5, 5/1, 5 А, 6, 7, 7 А, 8, 9, 9/1, 10, 11, 12, 13, 14, 15, 15/1, микрорайон Алтынсарина нечетная сторона 1, 3, 5, 7, 9, 11, 13, 15, 17, 19, 21, 23, 25, 27, 27/1, 29, 31, 33, 35, 37, 39, 41, 43, 45, 47, 49, 51, 53, 55, 57, 59, 61, 63, 65, 67, 69, 71, 73, 75, 77, 79, четная сторона 2, 4, 6, 8, 10, 12, 14, 16, 18, 20, 22, 24, 26, 28, 30, 32, 34, 36, 38, 40, 42, 44, 46, 48, 50, 52, 54, 56, 58, 60, 62, 64, 66, 68, 70, 72, 74, 76, 78, 80, улица Механизаторов четная сторона 10, 16, 18, 20, 26, 28, 30, 34, 44, 46, 48, 58, 66, 86, 90, 94, 110, 120, 136, 142, 144.</w:t>
      </w:r>
    </w:p>
    <w:bookmarkEnd w:id="115"/>
    <w:bookmarkStart w:name="z127" w:id="116"/>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город Тобыл, улица Механизаторов, 2 А, здание индивидуального предпринимателя "Хакимов Марат Жанайдарович".</w:t>
      </w:r>
    </w:p>
    <w:bookmarkEnd w:id="116"/>
    <w:bookmarkStart w:name="z128" w:id="117"/>
    <w:p>
      <w:pPr>
        <w:spacing w:after="0"/>
        <w:ind w:left="0"/>
        <w:jc w:val="both"/>
      </w:pPr>
      <w:r>
        <w:rPr>
          <w:rFonts w:ascii="Times New Roman"/>
          <w:b w:val="false"/>
          <w:i w:val="false"/>
          <w:color w:val="000000"/>
          <w:sz w:val="28"/>
        </w:rPr>
        <w:t>
      Избирательный участок № 564</w:t>
      </w:r>
    </w:p>
    <w:bookmarkEnd w:id="117"/>
    <w:bookmarkStart w:name="z129" w:id="118"/>
    <w:p>
      <w:pPr>
        <w:spacing w:after="0"/>
        <w:ind w:left="0"/>
        <w:jc w:val="both"/>
      </w:pPr>
      <w:r>
        <w:rPr>
          <w:rFonts w:ascii="Times New Roman"/>
          <w:b w:val="false"/>
          <w:i w:val="false"/>
          <w:color w:val="000000"/>
          <w:sz w:val="28"/>
        </w:rPr>
        <w:t>
      В границах города Тобыл: улица Семина четная сторона 42, 44, 46, потребительский кооператив "Садоводческое товарищество "АВТОМОБИЛИСТ", потребительский кооператив "Садоводческое товарищество "Мелиоратор".</w:t>
      </w:r>
    </w:p>
    <w:bookmarkEnd w:id="118"/>
    <w:bookmarkStart w:name="z130" w:id="119"/>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город Тобыл, улица Семина, 48/1.</w:t>
      </w:r>
    </w:p>
    <w:bookmarkEnd w:id="119"/>
    <w:bookmarkStart w:name="z131" w:id="120"/>
    <w:p>
      <w:pPr>
        <w:spacing w:after="0"/>
        <w:ind w:left="0"/>
        <w:jc w:val="both"/>
      </w:pPr>
      <w:r>
        <w:rPr>
          <w:rFonts w:ascii="Times New Roman"/>
          <w:b w:val="false"/>
          <w:i w:val="false"/>
          <w:color w:val="000000"/>
          <w:sz w:val="28"/>
        </w:rPr>
        <w:t>
      Избирательный участок № 565</w:t>
      </w:r>
    </w:p>
    <w:bookmarkEnd w:id="120"/>
    <w:bookmarkStart w:name="z132" w:id="121"/>
    <w:p>
      <w:pPr>
        <w:spacing w:after="0"/>
        <w:ind w:left="0"/>
        <w:jc w:val="both"/>
      </w:pPr>
      <w:r>
        <w:rPr>
          <w:rFonts w:ascii="Times New Roman"/>
          <w:b w:val="false"/>
          <w:i w:val="false"/>
          <w:color w:val="000000"/>
          <w:sz w:val="28"/>
        </w:rPr>
        <w:t>
      В границах города Тобыл: микрорайон Водник 1, 1 А, 2, 3, 4, 5, 6, 7, 11, 12, 14, 15, 17, 19, 20, 21, 22, 26, 26/1, 26/2, 27, 32, 33, 37, 38, 39, 40, 41, 42, 43, 45, 47, микрорайон Дорожник нечетная сторона 1, 3, 5, 7, 9, 11, 13, 17, 25, 27, 29, 31, 33, 37, 39, 41, 43, 45, 45/1, четная сторона 2, 4, 6, 8, 10, 10 А, 12, 14, 16, 20, 22, 24, 26, 28, 30, 32, 38, 40, 42, 44, микрорайон Строитель 13/1, 15, 17, 19, 20/1, 20/2, 20/3, 20/4, 20/5, 20/6, 20/9, 20/11, 20/13, 21, 21/1, 22, 40, 40/3, 40/4, улица Школьная 40/3, 48, 50, 50/1, 50/2, 50/3, 52, 52/2, 52/3, 63, 63/1, 63/2, 65, 65/1, улица Тәуелсіздік 75, 77, 77/1, улица Терешковой четная сторона 20, 20/1, 20/2, 20/3, 20/4, 20/5, 22, 24, 26, 28, 30, 32, 34, 36, 38, 40, 40/1, 40/2.</w:t>
      </w:r>
    </w:p>
    <w:bookmarkEnd w:id="121"/>
    <w:bookmarkStart w:name="z133" w:id="122"/>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город Тобыл, микрорайон Дорожник, 11/1, здание коммунального государственного предприятия "Костанайская районная больница" Управления здравоохранения акимата Костанайской области.</w:t>
      </w:r>
    </w:p>
    <w:bookmarkEnd w:id="122"/>
    <w:bookmarkStart w:name="z134" w:id="123"/>
    <w:p>
      <w:pPr>
        <w:spacing w:after="0"/>
        <w:ind w:left="0"/>
        <w:jc w:val="both"/>
      </w:pPr>
      <w:r>
        <w:rPr>
          <w:rFonts w:ascii="Times New Roman"/>
          <w:b w:val="false"/>
          <w:i w:val="false"/>
          <w:color w:val="000000"/>
          <w:sz w:val="28"/>
        </w:rPr>
        <w:t>
      Избирательный участок № 566</w:t>
      </w:r>
    </w:p>
    <w:bookmarkEnd w:id="123"/>
    <w:bookmarkStart w:name="z135" w:id="124"/>
    <w:p>
      <w:pPr>
        <w:spacing w:after="0"/>
        <w:ind w:left="0"/>
        <w:jc w:val="both"/>
      </w:pPr>
      <w:r>
        <w:rPr>
          <w:rFonts w:ascii="Times New Roman"/>
          <w:b w:val="false"/>
          <w:i w:val="false"/>
          <w:color w:val="000000"/>
          <w:sz w:val="28"/>
        </w:rPr>
        <w:t>
      В границах города Тобыл: улица 25 лет Целины нечетная сторона 1, 1/1, 3, 3/1, 5, 5/1, 7, 9, 11, 13, 15, 17, 19, 21, 23, 25, 27, 29, 35, 37, улица Олимпийская 1, 2, 3, 4, 5, 6, 7, 8, 9, 10, 11, 12, 13, 14, 14/1, 14/2, 14/3, 14/4, 15, 16, 16/1, 16/2, 16/3, 16/4, 17, 18, 19, 20, 21, 22, 23, 24, 25, 25/1, 25/2, 26, 27, 28, 29, 30, 31, 32, 33, 34, 35, 36, 37, 38, 39, 40, 41, 43, 45, 47, улица Парковая нечетная сторона 1, 3, 5, 7, 9, 11, 13, 13/1, 13/2, 13/3, 13/5, 15, 17, 19, 21, 23, 25, 27, 29, 31, 33, 35, четная сторона 2, 4, 6, 8, 10, 12, 12/1, 12/2, 14, 14/1, 14/2, 14/3, 16, 18, 20, 22, 24, 26, 28, 30, 32, 34, 36, 38, 40, 42, 44, 46, 48, улица Зеленая нечетная сторона 1, 3, 5, 7, 9, 11, 13, 27, 29, 31, 33, 35, 37, 39, 41, 43, 45, 47, 49, 51, 53, 55, 57, 59, 61, 63, 65, 67, 69, 71, четная сторона 2, 4, 6, 8, 10, 12, 14, 24, 24/1, 24/2, 26, 28, 30, 32, 34, 36, 38, 40, 42, 44, 46, 48, 50, 52, 54, 56, 58, 60, 62, 64, 66, 68, 68/1, 70, улица Тимирязева 1, 2, 3, 4, 5, 6, 7, 8, 9, 10, 11, 12, 12 А,13, 14, 15, 16, 17, 18, 19, 20, 21, 22, 23, 24, 25, 26, 27, 28, 29, 30, 31, 32, 33, 34, 35, 36, 37, 38, 39, 40, 41, 42, 43, 44, 45, 46, 47, 48, 49, 49/1, 50, 51, 52, 53, 54, 55, 56, 57, 58, 59, 60, 61, 62, 63, 64, мс м 124 A, улица Шипина 1, 2, 3, 4, 5, 6, 7, 8, 9, улица Тәуелсіздік 74, 76, 78, 78 А, 80, 82, 84, 86, 88, 90, 92, 94, 96, 98, 100, 102, 104, 106, 108, 110, 112, 114, 116, 118, 120, 124/1, 124/2, улица Терешковой 17, 19, 19/1, 42, 42/1, 73/1, 97, улица Калабаева 1, 2, 2/2, 2/8, 2/9, 2/10, 2/11, 2/12, 2/13, 2/15, 2/16, 2/17, 2 А, 2 Б, 2 В, 2 Г, 2 Д, 4, 5, 5/1, 6, 7, 7 А, 9, 11, 23, 25, 27, 27/1, 29, 31, 32, 33, 34, 35, 35/1, 35/2, 35/3, 36, 37, 37/1, 38, 39, 39/2, 40, 41, 41/1, 42, 43, 44, 45, 46, 47, 48, 49, 49/1, 49/2, 49/3, 49/4, 49 Б, 50, 51, 52, 53, 54, 55, 56, 57, 58, 59, 60, 61, 62, 63, 65.</w:t>
      </w:r>
    </w:p>
    <w:bookmarkEnd w:id="124"/>
    <w:bookmarkStart w:name="z136" w:id="125"/>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город Тобыл, улица Тәуелсіздік, 61 А, здание коммунального государственного казенного предприятия "Культурно -досуговый центр" государственного учреждения "Отдел культуры и развития языков" акимата Костанайского района.</w:t>
      </w:r>
    </w:p>
    <w:bookmarkEnd w:id="125"/>
    <w:bookmarkStart w:name="z137" w:id="126"/>
    <w:p>
      <w:pPr>
        <w:spacing w:after="0"/>
        <w:ind w:left="0"/>
        <w:jc w:val="both"/>
      </w:pPr>
      <w:r>
        <w:rPr>
          <w:rFonts w:ascii="Times New Roman"/>
          <w:b w:val="false"/>
          <w:i w:val="false"/>
          <w:color w:val="000000"/>
          <w:sz w:val="28"/>
        </w:rPr>
        <w:t>
      Избирательный участок № 567</w:t>
      </w:r>
    </w:p>
    <w:bookmarkEnd w:id="126"/>
    <w:bookmarkStart w:name="z138" w:id="127"/>
    <w:p>
      <w:pPr>
        <w:spacing w:after="0"/>
        <w:ind w:left="0"/>
        <w:jc w:val="both"/>
      </w:pPr>
      <w:r>
        <w:rPr>
          <w:rFonts w:ascii="Times New Roman"/>
          <w:b w:val="false"/>
          <w:i w:val="false"/>
          <w:color w:val="000000"/>
          <w:sz w:val="28"/>
        </w:rPr>
        <w:t>
      В границах: села Арман.</w:t>
      </w:r>
    </w:p>
    <w:bookmarkEnd w:id="127"/>
    <w:bookmarkStart w:name="z139" w:id="128"/>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Арман, улица Педагогическая, 7, здание коммунального государственного учреждения "Красно - Передовикская начальная школа отдела образования Костанайского района" Управления образования акимата Костанайской области.</w:t>
      </w:r>
    </w:p>
    <w:bookmarkEnd w:id="128"/>
    <w:bookmarkStart w:name="z140" w:id="129"/>
    <w:p>
      <w:pPr>
        <w:spacing w:after="0"/>
        <w:ind w:left="0"/>
        <w:jc w:val="both"/>
      </w:pPr>
      <w:r>
        <w:rPr>
          <w:rFonts w:ascii="Times New Roman"/>
          <w:b w:val="false"/>
          <w:i w:val="false"/>
          <w:color w:val="000000"/>
          <w:sz w:val="28"/>
        </w:rPr>
        <w:t>
      Избирательный участок № 568</w:t>
      </w:r>
    </w:p>
    <w:bookmarkEnd w:id="129"/>
    <w:bookmarkStart w:name="z141" w:id="130"/>
    <w:p>
      <w:pPr>
        <w:spacing w:after="0"/>
        <w:ind w:left="0"/>
        <w:jc w:val="both"/>
      </w:pPr>
      <w:r>
        <w:rPr>
          <w:rFonts w:ascii="Times New Roman"/>
          <w:b w:val="false"/>
          <w:i w:val="false"/>
          <w:color w:val="000000"/>
          <w:sz w:val="28"/>
        </w:rPr>
        <w:t>
      В границах: села Майколь.</w:t>
      </w:r>
    </w:p>
    <w:bookmarkEnd w:id="130"/>
    <w:bookmarkStart w:name="z142" w:id="131"/>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Майколь, микрорайон 2, дом 20, здание коммунального государственного учреждения "Майкольская общеобразовательная школа отдела образования Костанайского района" Управления образования акимата Костанайской области.</w:t>
      </w:r>
    </w:p>
    <w:bookmarkEnd w:id="131"/>
    <w:bookmarkStart w:name="z143" w:id="132"/>
    <w:p>
      <w:pPr>
        <w:spacing w:after="0"/>
        <w:ind w:left="0"/>
        <w:jc w:val="both"/>
      </w:pPr>
      <w:r>
        <w:rPr>
          <w:rFonts w:ascii="Times New Roman"/>
          <w:b w:val="false"/>
          <w:i w:val="false"/>
          <w:color w:val="000000"/>
          <w:sz w:val="28"/>
        </w:rPr>
        <w:t>
      Избирательный участок № 569</w:t>
      </w:r>
    </w:p>
    <w:bookmarkEnd w:id="132"/>
    <w:bookmarkStart w:name="z144" w:id="133"/>
    <w:p>
      <w:pPr>
        <w:spacing w:after="0"/>
        <w:ind w:left="0"/>
        <w:jc w:val="both"/>
      </w:pPr>
      <w:r>
        <w:rPr>
          <w:rFonts w:ascii="Times New Roman"/>
          <w:b w:val="false"/>
          <w:i w:val="false"/>
          <w:color w:val="000000"/>
          <w:sz w:val="28"/>
        </w:rPr>
        <w:t>
      В границах: села Рязановка.</w:t>
      </w:r>
    </w:p>
    <w:bookmarkEnd w:id="133"/>
    <w:bookmarkStart w:name="z145" w:id="134"/>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Рязановка, улица Школьная, 22, здание коммунального государственного учреждения "Рязановская начальная школа отдела образования Костанайского района" Управления образования акимата Костанайской области.</w:t>
      </w:r>
    </w:p>
    <w:bookmarkEnd w:id="134"/>
    <w:bookmarkStart w:name="z146" w:id="135"/>
    <w:p>
      <w:pPr>
        <w:spacing w:after="0"/>
        <w:ind w:left="0"/>
        <w:jc w:val="both"/>
      </w:pPr>
      <w:r>
        <w:rPr>
          <w:rFonts w:ascii="Times New Roman"/>
          <w:b w:val="false"/>
          <w:i w:val="false"/>
          <w:color w:val="000000"/>
          <w:sz w:val="28"/>
        </w:rPr>
        <w:t>
      Избирательный участок № 570</w:t>
      </w:r>
    </w:p>
    <w:bookmarkEnd w:id="135"/>
    <w:bookmarkStart w:name="z147" w:id="136"/>
    <w:p>
      <w:pPr>
        <w:spacing w:after="0"/>
        <w:ind w:left="0"/>
        <w:jc w:val="both"/>
      </w:pPr>
      <w:r>
        <w:rPr>
          <w:rFonts w:ascii="Times New Roman"/>
          <w:b w:val="false"/>
          <w:i w:val="false"/>
          <w:color w:val="000000"/>
          <w:sz w:val="28"/>
        </w:rPr>
        <w:t>
      В границах: села Шеминовское.</w:t>
      </w:r>
    </w:p>
    <w:bookmarkEnd w:id="136"/>
    <w:bookmarkStart w:name="z148" w:id="137"/>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Шеминовское, переулок Центральный, 10, здание Шеминовского сельского клуба.</w:t>
      </w:r>
    </w:p>
    <w:bookmarkEnd w:id="137"/>
    <w:bookmarkStart w:name="z149" w:id="138"/>
    <w:p>
      <w:pPr>
        <w:spacing w:after="0"/>
        <w:ind w:left="0"/>
        <w:jc w:val="both"/>
      </w:pPr>
      <w:r>
        <w:rPr>
          <w:rFonts w:ascii="Times New Roman"/>
          <w:b w:val="false"/>
          <w:i w:val="false"/>
          <w:color w:val="000000"/>
          <w:sz w:val="28"/>
        </w:rPr>
        <w:t>
      Избирательный участок № 571</w:t>
      </w:r>
    </w:p>
    <w:bookmarkEnd w:id="138"/>
    <w:bookmarkStart w:name="z150" w:id="139"/>
    <w:p>
      <w:pPr>
        <w:spacing w:after="0"/>
        <w:ind w:left="0"/>
        <w:jc w:val="both"/>
      </w:pPr>
      <w:r>
        <w:rPr>
          <w:rFonts w:ascii="Times New Roman"/>
          <w:b w:val="false"/>
          <w:i w:val="false"/>
          <w:color w:val="000000"/>
          <w:sz w:val="28"/>
        </w:rPr>
        <w:t>
      В границах: села Алтынсарино.</w:t>
      </w:r>
    </w:p>
    <w:bookmarkEnd w:id="139"/>
    <w:bookmarkStart w:name="z151" w:id="140"/>
    <w:p>
      <w:pPr>
        <w:spacing w:after="0"/>
        <w:ind w:left="0"/>
        <w:jc w:val="both"/>
      </w:pPr>
      <w:r>
        <w:rPr>
          <w:rFonts w:ascii="Times New Roman"/>
          <w:b w:val="false"/>
          <w:i w:val="false"/>
          <w:color w:val="000000"/>
          <w:sz w:val="28"/>
        </w:rPr>
        <w:t xml:space="preserve">
      Местонахождение избирательного участка: Костанайская область, Костанайский район, село Алтынсарино, улица Школьная, 1/1, здание коммунального государственного учреждения "Алтынсаринская общеобразовательная школа отдела образования Костанайского района" Управления образования акимата Костанайской области. </w:t>
      </w:r>
    </w:p>
    <w:bookmarkEnd w:id="140"/>
    <w:bookmarkStart w:name="z152" w:id="141"/>
    <w:p>
      <w:pPr>
        <w:spacing w:after="0"/>
        <w:ind w:left="0"/>
        <w:jc w:val="both"/>
      </w:pPr>
      <w:r>
        <w:rPr>
          <w:rFonts w:ascii="Times New Roman"/>
          <w:b w:val="false"/>
          <w:i w:val="false"/>
          <w:color w:val="000000"/>
          <w:sz w:val="28"/>
        </w:rPr>
        <w:t>
      Избирательный участок № 572</w:t>
      </w:r>
    </w:p>
    <w:bookmarkEnd w:id="141"/>
    <w:bookmarkStart w:name="z153" w:id="142"/>
    <w:p>
      <w:pPr>
        <w:spacing w:after="0"/>
        <w:ind w:left="0"/>
        <w:jc w:val="both"/>
      </w:pPr>
      <w:r>
        <w:rPr>
          <w:rFonts w:ascii="Times New Roman"/>
          <w:b w:val="false"/>
          <w:i w:val="false"/>
          <w:color w:val="000000"/>
          <w:sz w:val="28"/>
        </w:rPr>
        <w:t>
      В границах: села Мичуринское.</w:t>
      </w:r>
    </w:p>
    <w:bookmarkEnd w:id="142"/>
    <w:bookmarkStart w:name="z154" w:id="143"/>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Мичуринское, улица Школьная, 1 А, здание коммунального государственного учреждения "Мичуринская общеобразовательная школа отдела образования Костанайского района" Управления образования акимата Костанайской области.</w:t>
      </w:r>
    </w:p>
    <w:bookmarkEnd w:id="143"/>
    <w:bookmarkStart w:name="z155" w:id="144"/>
    <w:p>
      <w:pPr>
        <w:spacing w:after="0"/>
        <w:ind w:left="0"/>
        <w:jc w:val="both"/>
      </w:pPr>
      <w:r>
        <w:rPr>
          <w:rFonts w:ascii="Times New Roman"/>
          <w:b w:val="false"/>
          <w:i w:val="false"/>
          <w:color w:val="000000"/>
          <w:sz w:val="28"/>
        </w:rPr>
        <w:t>
      Избирательный участок № 573</w:t>
      </w:r>
    </w:p>
    <w:bookmarkEnd w:id="144"/>
    <w:bookmarkStart w:name="z156" w:id="145"/>
    <w:p>
      <w:pPr>
        <w:spacing w:after="0"/>
        <w:ind w:left="0"/>
        <w:jc w:val="both"/>
      </w:pPr>
      <w:r>
        <w:rPr>
          <w:rFonts w:ascii="Times New Roman"/>
          <w:b w:val="false"/>
          <w:i w:val="false"/>
          <w:color w:val="000000"/>
          <w:sz w:val="28"/>
        </w:rPr>
        <w:t>
      В границах: села Садовое.</w:t>
      </w:r>
    </w:p>
    <w:bookmarkEnd w:id="145"/>
    <w:bookmarkStart w:name="z157" w:id="146"/>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Садовое, улица Ленина, 15, здание коммунального государственного учреждения "Садовая общеобразовательная школа отдела образования Костанайского района" Управления образования акимата Костанайской области.</w:t>
      </w:r>
    </w:p>
    <w:bookmarkEnd w:id="146"/>
    <w:bookmarkStart w:name="z158" w:id="147"/>
    <w:p>
      <w:pPr>
        <w:spacing w:after="0"/>
        <w:ind w:left="0"/>
        <w:jc w:val="both"/>
      </w:pPr>
      <w:r>
        <w:rPr>
          <w:rFonts w:ascii="Times New Roman"/>
          <w:b w:val="false"/>
          <w:i w:val="false"/>
          <w:color w:val="000000"/>
          <w:sz w:val="28"/>
        </w:rPr>
        <w:t>
      Избирательный участок № 574</w:t>
      </w:r>
    </w:p>
    <w:bookmarkEnd w:id="147"/>
    <w:bookmarkStart w:name="z159" w:id="148"/>
    <w:p>
      <w:pPr>
        <w:spacing w:after="0"/>
        <w:ind w:left="0"/>
        <w:jc w:val="both"/>
      </w:pPr>
      <w:r>
        <w:rPr>
          <w:rFonts w:ascii="Times New Roman"/>
          <w:b w:val="false"/>
          <w:i w:val="false"/>
          <w:color w:val="000000"/>
          <w:sz w:val="28"/>
        </w:rPr>
        <w:t>
      В границах села Московское: улицы 9 Мая, Октябрьская, Садовая, Фестивальная, Луговая, Большая Целинная, Урожайная, Дорожная, Пролетарская, Степная, 30 лет Целины, Московская, Титова, Гагарина, Олимпийская, Ленина, Юбилейная.</w:t>
      </w:r>
    </w:p>
    <w:bookmarkEnd w:id="148"/>
    <w:bookmarkStart w:name="z160" w:id="149"/>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Московское, улица Ленина, 1, здание коммунального государственного учреждения "Московская общеобразовательная школа отдела образования Костанайского района" Управления образования акимата Костанайской области.</w:t>
      </w:r>
    </w:p>
    <w:bookmarkEnd w:id="149"/>
    <w:bookmarkStart w:name="z161" w:id="150"/>
    <w:p>
      <w:pPr>
        <w:spacing w:after="0"/>
        <w:ind w:left="0"/>
        <w:jc w:val="both"/>
      </w:pPr>
      <w:r>
        <w:rPr>
          <w:rFonts w:ascii="Times New Roman"/>
          <w:b w:val="false"/>
          <w:i w:val="false"/>
          <w:color w:val="000000"/>
          <w:sz w:val="28"/>
        </w:rPr>
        <w:t>
      Избирательный участок № 575</w:t>
      </w:r>
    </w:p>
    <w:bookmarkEnd w:id="150"/>
    <w:bookmarkStart w:name="z162" w:id="151"/>
    <w:p>
      <w:pPr>
        <w:spacing w:after="0"/>
        <w:ind w:left="0"/>
        <w:jc w:val="both"/>
      </w:pPr>
      <w:r>
        <w:rPr>
          <w:rFonts w:ascii="Times New Roman"/>
          <w:b w:val="false"/>
          <w:i w:val="false"/>
          <w:color w:val="000000"/>
          <w:sz w:val="28"/>
        </w:rPr>
        <w:t>
      В границах села Московское: улицы 70 лет Октября, Приозерная, Первомайская, Целинная, Павлова, 8 Марта, Мельничная, Привокзальная, Почтовая, Советская, Комсомольская, Спортивная, Молодежная.</w:t>
      </w:r>
    </w:p>
    <w:bookmarkEnd w:id="151"/>
    <w:bookmarkStart w:name="z163" w:id="152"/>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Московское, улица Первомайская, 1, здание коммунального государственного учреждения "Озерная основная средняя школа отдела образования Костанайского района" Управления образования акимата Костанайской области.</w:t>
      </w:r>
    </w:p>
    <w:bookmarkEnd w:id="152"/>
    <w:bookmarkStart w:name="z164" w:id="153"/>
    <w:p>
      <w:pPr>
        <w:spacing w:after="0"/>
        <w:ind w:left="0"/>
        <w:jc w:val="both"/>
      </w:pPr>
      <w:r>
        <w:rPr>
          <w:rFonts w:ascii="Times New Roman"/>
          <w:b w:val="false"/>
          <w:i w:val="false"/>
          <w:color w:val="000000"/>
          <w:sz w:val="28"/>
        </w:rPr>
        <w:t>
      Избирательный участок № 576</w:t>
      </w:r>
    </w:p>
    <w:bookmarkEnd w:id="153"/>
    <w:bookmarkStart w:name="z165" w:id="154"/>
    <w:p>
      <w:pPr>
        <w:spacing w:after="0"/>
        <w:ind w:left="0"/>
        <w:jc w:val="both"/>
      </w:pPr>
      <w:r>
        <w:rPr>
          <w:rFonts w:ascii="Times New Roman"/>
          <w:b w:val="false"/>
          <w:i w:val="false"/>
          <w:color w:val="000000"/>
          <w:sz w:val="28"/>
        </w:rPr>
        <w:t>
      В границах: села Светлый Жарколь.</w:t>
      </w:r>
    </w:p>
    <w:bookmarkEnd w:id="154"/>
    <w:bookmarkStart w:name="z166" w:id="155"/>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Светлый Жарколь, улица Пионерская, 9, здание медицинского пункта села Светлый Жарколь коммунального государственного предприятия "Костанайская районная больница" Управления здравоохранения акимата Костанайской области.</w:t>
      </w:r>
    </w:p>
    <w:bookmarkEnd w:id="155"/>
    <w:bookmarkStart w:name="z167" w:id="156"/>
    <w:p>
      <w:pPr>
        <w:spacing w:after="0"/>
        <w:ind w:left="0"/>
        <w:jc w:val="both"/>
      </w:pPr>
      <w:r>
        <w:rPr>
          <w:rFonts w:ascii="Times New Roman"/>
          <w:b w:val="false"/>
          <w:i w:val="false"/>
          <w:color w:val="000000"/>
          <w:sz w:val="28"/>
        </w:rPr>
        <w:t>
      Избирательный участок № 578</w:t>
      </w:r>
    </w:p>
    <w:bookmarkEnd w:id="156"/>
    <w:bookmarkStart w:name="z168" w:id="157"/>
    <w:p>
      <w:pPr>
        <w:spacing w:after="0"/>
        <w:ind w:left="0"/>
        <w:jc w:val="both"/>
      </w:pPr>
      <w:r>
        <w:rPr>
          <w:rFonts w:ascii="Times New Roman"/>
          <w:b w:val="false"/>
          <w:i w:val="false"/>
          <w:color w:val="000000"/>
          <w:sz w:val="28"/>
        </w:rPr>
        <w:t>
      В границах: села Надеждинка, села Майалап.</w:t>
      </w:r>
    </w:p>
    <w:bookmarkEnd w:id="157"/>
    <w:bookmarkStart w:name="z169" w:id="158"/>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Надеждинка, улица Школьная, 1, здание коммунального государственного учреждения "Надеждинская общеобразовательная школа отдела образования Костанайского района" Управления образования акимата Костанайской области.</w:t>
      </w:r>
    </w:p>
    <w:bookmarkEnd w:id="158"/>
    <w:bookmarkStart w:name="z170" w:id="159"/>
    <w:p>
      <w:pPr>
        <w:spacing w:after="0"/>
        <w:ind w:left="0"/>
        <w:jc w:val="both"/>
      </w:pPr>
      <w:r>
        <w:rPr>
          <w:rFonts w:ascii="Times New Roman"/>
          <w:b w:val="false"/>
          <w:i w:val="false"/>
          <w:color w:val="000000"/>
          <w:sz w:val="28"/>
        </w:rPr>
        <w:t>
      Избирательный участок № 579</w:t>
      </w:r>
    </w:p>
    <w:bookmarkEnd w:id="159"/>
    <w:bookmarkStart w:name="z171" w:id="160"/>
    <w:p>
      <w:pPr>
        <w:spacing w:after="0"/>
        <w:ind w:left="0"/>
        <w:jc w:val="both"/>
      </w:pPr>
      <w:r>
        <w:rPr>
          <w:rFonts w:ascii="Times New Roman"/>
          <w:b w:val="false"/>
          <w:i w:val="false"/>
          <w:color w:val="000000"/>
          <w:sz w:val="28"/>
        </w:rPr>
        <w:t>
      В границах: села Озерное.</w:t>
      </w:r>
    </w:p>
    <w:bookmarkEnd w:id="160"/>
    <w:bookmarkStart w:name="z172" w:id="161"/>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Озерное, улица Ленина, 2, здание Озерного сельского дома культуры коммунального государственного казенного предприятия "Культурно - досуговый центр" государственного учреждения "Отдел культуры и развития языков" акимата Костанайского района.</w:t>
      </w:r>
    </w:p>
    <w:bookmarkEnd w:id="161"/>
    <w:bookmarkStart w:name="z173" w:id="162"/>
    <w:p>
      <w:pPr>
        <w:spacing w:after="0"/>
        <w:ind w:left="0"/>
        <w:jc w:val="both"/>
      </w:pPr>
      <w:r>
        <w:rPr>
          <w:rFonts w:ascii="Times New Roman"/>
          <w:b w:val="false"/>
          <w:i w:val="false"/>
          <w:color w:val="000000"/>
          <w:sz w:val="28"/>
        </w:rPr>
        <w:t>
      Избирательный участок № 580</w:t>
      </w:r>
    </w:p>
    <w:bookmarkEnd w:id="162"/>
    <w:bookmarkStart w:name="z174" w:id="163"/>
    <w:p>
      <w:pPr>
        <w:spacing w:after="0"/>
        <w:ind w:left="0"/>
        <w:jc w:val="both"/>
      </w:pPr>
      <w:r>
        <w:rPr>
          <w:rFonts w:ascii="Times New Roman"/>
          <w:b w:val="false"/>
          <w:i w:val="false"/>
          <w:color w:val="000000"/>
          <w:sz w:val="28"/>
        </w:rPr>
        <w:t>
      В границах: села Молокановка.</w:t>
      </w:r>
    </w:p>
    <w:bookmarkEnd w:id="163"/>
    <w:bookmarkStart w:name="z175" w:id="164"/>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Молокановка, улица Школьная, 6, здание коммунального государственного учреждения "Молокановская основная средняя школа отдела образования Костанайского района" Управления образования акимата Костанайской области.</w:t>
      </w:r>
    </w:p>
    <w:bookmarkEnd w:id="164"/>
    <w:bookmarkStart w:name="z176" w:id="165"/>
    <w:p>
      <w:pPr>
        <w:spacing w:after="0"/>
        <w:ind w:left="0"/>
        <w:jc w:val="both"/>
      </w:pPr>
      <w:r>
        <w:rPr>
          <w:rFonts w:ascii="Times New Roman"/>
          <w:b w:val="false"/>
          <w:i w:val="false"/>
          <w:color w:val="000000"/>
          <w:sz w:val="28"/>
        </w:rPr>
        <w:t>
      Избирательный участок № 581</w:t>
      </w:r>
    </w:p>
    <w:bookmarkEnd w:id="165"/>
    <w:bookmarkStart w:name="z177" w:id="166"/>
    <w:p>
      <w:pPr>
        <w:spacing w:after="0"/>
        <w:ind w:left="0"/>
        <w:jc w:val="both"/>
      </w:pPr>
      <w:r>
        <w:rPr>
          <w:rFonts w:ascii="Times New Roman"/>
          <w:b w:val="false"/>
          <w:i w:val="false"/>
          <w:color w:val="000000"/>
          <w:sz w:val="28"/>
        </w:rPr>
        <w:t>
      В границах: села Нечаевка.</w:t>
      </w:r>
    </w:p>
    <w:bookmarkEnd w:id="166"/>
    <w:bookmarkStart w:name="z178" w:id="167"/>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Нечаевка, улица Абая, 46 А, здание коммунального государственного учреждения "Нечаевская основная средняя школа отдела образования Костанайского района" Управления образования акимата Костанайской области.</w:t>
      </w:r>
    </w:p>
    <w:bookmarkEnd w:id="167"/>
    <w:bookmarkStart w:name="z179" w:id="168"/>
    <w:p>
      <w:pPr>
        <w:spacing w:after="0"/>
        <w:ind w:left="0"/>
        <w:jc w:val="both"/>
      </w:pPr>
      <w:r>
        <w:rPr>
          <w:rFonts w:ascii="Times New Roman"/>
          <w:b w:val="false"/>
          <w:i w:val="false"/>
          <w:color w:val="000000"/>
          <w:sz w:val="28"/>
        </w:rPr>
        <w:t>
      Избирательный участок № 582</w:t>
      </w:r>
    </w:p>
    <w:bookmarkEnd w:id="168"/>
    <w:bookmarkStart w:name="z180" w:id="169"/>
    <w:p>
      <w:pPr>
        <w:spacing w:after="0"/>
        <w:ind w:left="0"/>
        <w:jc w:val="both"/>
      </w:pPr>
      <w:r>
        <w:rPr>
          <w:rFonts w:ascii="Times New Roman"/>
          <w:b w:val="false"/>
          <w:i w:val="false"/>
          <w:color w:val="000000"/>
          <w:sz w:val="28"/>
        </w:rPr>
        <w:t>
      В границах: села Октябрьское, села Лиманное.</w:t>
      </w:r>
    </w:p>
    <w:bookmarkEnd w:id="169"/>
    <w:bookmarkStart w:name="z181" w:id="170"/>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Октябрьское, улица Ленинградская, 2 А, здание Октябрьского сельского дома культуры коммунального государственного казенного предприятия "Культурно - досуговый центр" государственного учреждения "Отдел культуры и развития языков" акимата Костанайского района.</w:t>
      </w:r>
    </w:p>
    <w:bookmarkEnd w:id="170"/>
    <w:bookmarkStart w:name="z182" w:id="171"/>
    <w:p>
      <w:pPr>
        <w:spacing w:after="0"/>
        <w:ind w:left="0"/>
        <w:jc w:val="both"/>
      </w:pPr>
      <w:r>
        <w:rPr>
          <w:rFonts w:ascii="Times New Roman"/>
          <w:b w:val="false"/>
          <w:i w:val="false"/>
          <w:color w:val="000000"/>
          <w:sz w:val="28"/>
        </w:rPr>
        <w:t>
      Избирательный участок № 583</w:t>
      </w:r>
    </w:p>
    <w:bookmarkEnd w:id="171"/>
    <w:bookmarkStart w:name="z183" w:id="172"/>
    <w:p>
      <w:pPr>
        <w:spacing w:after="0"/>
        <w:ind w:left="0"/>
        <w:jc w:val="both"/>
      </w:pPr>
      <w:r>
        <w:rPr>
          <w:rFonts w:ascii="Times New Roman"/>
          <w:b w:val="false"/>
          <w:i w:val="false"/>
          <w:color w:val="000000"/>
          <w:sz w:val="28"/>
        </w:rPr>
        <w:t>
      В границах: села Рыбное.</w:t>
      </w:r>
    </w:p>
    <w:bookmarkEnd w:id="172"/>
    <w:bookmarkStart w:name="z184" w:id="173"/>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Рыбное, улица Школьная, 1, здание коммунального государственного учреждения "Рыбинская начальная школа отдела образования Костанайского района" Управления образования акимата Костанайской области.</w:t>
      </w:r>
    </w:p>
    <w:bookmarkEnd w:id="173"/>
    <w:bookmarkStart w:name="z185" w:id="174"/>
    <w:p>
      <w:pPr>
        <w:spacing w:after="0"/>
        <w:ind w:left="0"/>
        <w:jc w:val="both"/>
      </w:pPr>
      <w:r>
        <w:rPr>
          <w:rFonts w:ascii="Times New Roman"/>
          <w:b w:val="false"/>
          <w:i w:val="false"/>
          <w:color w:val="000000"/>
          <w:sz w:val="28"/>
        </w:rPr>
        <w:t>
      Избирательный участок № 584</w:t>
      </w:r>
    </w:p>
    <w:bookmarkEnd w:id="174"/>
    <w:bookmarkStart w:name="z186" w:id="175"/>
    <w:p>
      <w:pPr>
        <w:spacing w:after="0"/>
        <w:ind w:left="0"/>
        <w:jc w:val="both"/>
      </w:pPr>
      <w:r>
        <w:rPr>
          <w:rFonts w:ascii="Times New Roman"/>
          <w:b w:val="false"/>
          <w:i w:val="false"/>
          <w:color w:val="000000"/>
          <w:sz w:val="28"/>
        </w:rPr>
        <w:t>
      В границах: села Шоккарагай.</w:t>
      </w:r>
    </w:p>
    <w:bookmarkEnd w:id="175"/>
    <w:bookmarkStart w:name="z187" w:id="176"/>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Шоккарагай, улица Школьная, 6, здание Шоккарагайского медицинского пункта коммунального государственного предприятия "Костанайская районная больница" Управления здравоохранения акимата Костанайской области.</w:t>
      </w:r>
    </w:p>
    <w:bookmarkEnd w:id="176"/>
    <w:bookmarkStart w:name="z188" w:id="177"/>
    <w:p>
      <w:pPr>
        <w:spacing w:after="0"/>
        <w:ind w:left="0"/>
        <w:jc w:val="both"/>
      </w:pPr>
      <w:r>
        <w:rPr>
          <w:rFonts w:ascii="Times New Roman"/>
          <w:b w:val="false"/>
          <w:i w:val="false"/>
          <w:color w:val="000000"/>
          <w:sz w:val="28"/>
        </w:rPr>
        <w:t>
      Избирательный участок № 586</w:t>
      </w:r>
    </w:p>
    <w:bookmarkEnd w:id="177"/>
    <w:bookmarkStart w:name="z189" w:id="178"/>
    <w:p>
      <w:pPr>
        <w:spacing w:after="0"/>
        <w:ind w:left="0"/>
        <w:jc w:val="both"/>
      </w:pPr>
      <w:r>
        <w:rPr>
          <w:rFonts w:ascii="Times New Roman"/>
          <w:b w:val="false"/>
          <w:i w:val="false"/>
          <w:color w:val="000000"/>
          <w:sz w:val="28"/>
        </w:rPr>
        <w:t>
      В границах: села Половниковка.</w:t>
      </w:r>
    </w:p>
    <w:bookmarkEnd w:id="178"/>
    <w:bookmarkStart w:name="z190" w:id="179"/>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Половниковка, улица Гагарина, 24, здание коммунального государственного учреждения "Половниковская общеобразовательная школа отдела образования Костанайского района" Управления образования акимата Костанайской области.</w:t>
      </w:r>
    </w:p>
    <w:bookmarkEnd w:id="179"/>
    <w:bookmarkStart w:name="z191" w:id="180"/>
    <w:p>
      <w:pPr>
        <w:spacing w:after="0"/>
        <w:ind w:left="0"/>
        <w:jc w:val="both"/>
      </w:pPr>
      <w:r>
        <w:rPr>
          <w:rFonts w:ascii="Times New Roman"/>
          <w:b w:val="false"/>
          <w:i w:val="false"/>
          <w:color w:val="000000"/>
          <w:sz w:val="28"/>
        </w:rPr>
        <w:t>
      Избирательный участок № 587</w:t>
      </w:r>
    </w:p>
    <w:bookmarkEnd w:id="180"/>
    <w:bookmarkStart w:name="z192" w:id="181"/>
    <w:p>
      <w:pPr>
        <w:spacing w:after="0"/>
        <w:ind w:left="0"/>
        <w:jc w:val="both"/>
      </w:pPr>
      <w:r>
        <w:rPr>
          <w:rFonts w:ascii="Times New Roman"/>
          <w:b w:val="false"/>
          <w:i w:val="false"/>
          <w:color w:val="000000"/>
          <w:sz w:val="28"/>
        </w:rPr>
        <w:t>
      В границах: села Константиновка.</w:t>
      </w:r>
    </w:p>
    <w:bookmarkEnd w:id="181"/>
    <w:bookmarkStart w:name="z193" w:id="182"/>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Константиновка, улица Терешковой, 35, здание коммунального государственного учреждения "Константиновская основная средняя школа отдела образования Костанайского района" Управления образования акимата Костанайской области.</w:t>
      </w:r>
    </w:p>
    <w:bookmarkEnd w:id="182"/>
    <w:bookmarkStart w:name="z194" w:id="183"/>
    <w:p>
      <w:pPr>
        <w:spacing w:after="0"/>
        <w:ind w:left="0"/>
        <w:jc w:val="both"/>
      </w:pPr>
      <w:r>
        <w:rPr>
          <w:rFonts w:ascii="Times New Roman"/>
          <w:b w:val="false"/>
          <w:i w:val="false"/>
          <w:color w:val="000000"/>
          <w:sz w:val="28"/>
        </w:rPr>
        <w:t>
      Избирательный участок № 588</w:t>
      </w:r>
    </w:p>
    <w:bookmarkEnd w:id="183"/>
    <w:bookmarkStart w:name="z195" w:id="184"/>
    <w:p>
      <w:pPr>
        <w:spacing w:after="0"/>
        <w:ind w:left="0"/>
        <w:jc w:val="both"/>
      </w:pPr>
      <w:r>
        <w:rPr>
          <w:rFonts w:ascii="Times New Roman"/>
          <w:b w:val="false"/>
          <w:i w:val="false"/>
          <w:color w:val="000000"/>
          <w:sz w:val="28"/>
        </w:rPr>
        <w:t>
      В границах: села Садчиковка.</w:t>
      </w:r>
    </w:p>
    <w:bookmarkEnd w:id="184"/>
    <w:bookmarkStart w:name="z196" w:id="185"/>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Садчиковка, улица Ленина, 187, здание коммунального государственного учреждения "Садчиковская общеобразовательная школа отдела образования Костанайского района" Управления образования акимата Костанайской области.</w:t>
      </w:r>
    </w:p>
    <w:bookmarkEnd w:id="185"/>
    <w:bookmarkStart w:name="z197" w:id="186"/>
    <w:p>
      <w:pPr>
        <w:spacing w:after="0"/>
        <w:ind w:left="0"/>
        <w:jc w:val="both"/>
      </w:pPr>
      <w:r>
        <w:rPr>
          <w:rFonts w:ascii="Times New Roman"/>
          <w:b w:val="false"/>
          <w:i w:val="false"/>
          <w:color w:val="000000"/>
          <w:sz w:val="28"/>
        </w:rPr>
        <w:t>
      Избирательный участок № 589</w:t>
      </w:r>
    </w:p>
    <w:bookmarkEnd w:id="186"/>
    <w:bookmarkStart w:name="z198" w:id="187"/>
    <w:p>
      <w:pPr>
        <w:spacing w:after="0"/>
        <w:ind w:left="0"/>
        <w:jc w:val="both"/>
      </w:pPr>
      <w:r>
        <w:rPr>
          <w:rFonts w:ascii="Times New Roman"/>
          <w:b w:val="false"/>
          <w:i w:val="false"/>
          <w:color w:val="000000"/>
          <w:sz w:val="28"/>
        </w:rPr>
        <w:t>
      В границах: села Бегежан.</w:t>
      </w:r>
    </w:p>
    <w:bookmarkEnd w:id="187"/>
    <w:bookmarkStart w:name="z199" w:id="188"/>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Бегежан, улица Школьная, 1, здание коммунального государственного учреждения "Бегежанская начальная школа отдела образования Костанайского района" Управления образования акимата Костанайской области.</w:t>
      </w:r>
    </w:p>
    <w:bookmarkEnd w:id="188"/>
    <w:bookmarkStart w:name="z200" w:id="189"/>
    <w:p>
      <w:pPr>
        <w:spacing w:after="0"/>
        <w:ind w:left="0"/>
        <w:jc w:val="both"/>
      </w:pPr>
      <w:r>
        <w:rPr>
          <w:rFonts w:ascii="Times New Roman"/>
          <w:b w:val="false"/>
          <w:i w:val="false"/>
          <w:color w:val="000000"/>
          <w:sz w:val="28"/>
        </w:rPr>
        <w:t>
      Избирательный участок № 590</w:t>
      </w:r>
    </w:p>
    <w:bookmarkEnd w:id="189"/>
    <w:bookmarkStart w:name="z201" w:id="190"/>
    <w:p>
      <w:pPr>
        <w:spacing w:after="0"/>
        <w:ind w:left="0"/>
        <w:jc w:val="both"/>
      </w:pPr>
      <w:r>
        <w:rPr>
          <w:rFonts w:ascii="Times New Roman"/>
          <w:b w:val="false"/>
          <w:i w:val="false"/>
          <w:color w:val="000000"/>
          <w:sz w:val="28"/>
        </w:rPr>
        <w:t>
      В границах: села Ульяновское.</w:t>
      </w:r>
    </w:p>
    <w:bookmarkEnd w:id="190"/>
    <w:bookmarkStart w:name="z202" w:id="191"/>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Ульяновское, улица Ленина, 1, здание коммунального государственного учреждения "Ульяновская основная средняя школа отдела образования Костанайского района" Управления образования акимата Костанайской области.</w:t>
      </w:r>
    </w:p>
    <w:bookmarkEnd w:id="191"/>
    <w:bookmarkStart w:name="z203" w:id="192"/>
    <w:p>
      <w:pPr>
        <w:spacing w:after="0"/>
        <w:ind w:left="0"/>
        <w:jc w:val="both"/>
      </w:pPr>
      <w:r>
        <w:rPr>
          <w:rFonts w:ascii="Times New Roman"/>
          <w:b w:val="false"/>
          <w:i w:val="false"/>
          <w:color w:val="000000"/>
          <w:sz w:val="28"/>
        </w:rPr>
        <w:t>
      Избирательный участок № 591</w:t>
      </w:r>
    </w:p>
    <w:bookmarkEnd w:id="192"/>
    <w:bookmarkStart w:name="z204" w:id="193"/>
    <w:p>
      <w:pPr>
        <w:spacing w:after="0"/>
        <w:ind w:left="0"/>
        <w:jc w:val="both"/>
      </w:pPr>
      <w:r>
        <w:rPr>
          <w:rFonts w:ascii="Times New Roman"/>
          <w:b w:val="false"/>
          <w:i w:val="false"/>
          <w:color w:val="000000"/>
          <w:sz w:val="28"/>
        </w:rPr>
        <w:t>
      В границах: села Суриковка.</w:t>
      </w:r>
    </w:p>
    <w:bookmarkEnd w:id="193"/>
    <w:bookmarkStart w:name="z205" w:id="194"/>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Суриковка, улица Комсомольская, 3, здание Суриковской сельской библиотеки государственного учреждения "Костанайская районная централизованная библиотечная система" государственного учреждения "Отдел культуры и развития языков" акимата Костанайского района.</w:t>
      </w:r>
    </w:p>
    <w:bookmarkEnd w:id="194"/>
    <w:bookmarkStart w:name="z206" w:id="195"/>
    <w:p>
      <w:pPr>
        <w:spacing w:after="0"/>
        <w:ind w:left="0"/>
        <w:jc w:val="both"/>
      </w:pPr>
      <w:r>
        <w:rPr>
          <w:rFonts w:ascii="Times New Roman"/>
          <w:b w:val="false"/>
          <w:i w:val="false"/>
          <w:color w:val="000000"/>
          <w:sz w:val="28"/>
        </w:rPr>
        <w:t>
      Избирательный участок № 592</w:t>
      </w:r>
    </w:p>
    <w:bookmarkEnd w:id="195"/>
    <w:bookmarkStart w:name="z207" w:id="196"/>
    <w:p>
      <w:pPr>
        <w:spacing w:after="0"/>
        <w:ind w:left="0"/>
        <w:jc w:val="both"/>
      </w:pPr>
      <w:r>
        <w:rPr>
          <w:rFonts w:ascii="Times New Roman"/>
          <w:b w:val="false"/>
          <w:i w:val="false"/>
          <w:color w:val="000000"/>
          <w:sz w:val="28"/>
        </w:rPr>
        <w:t>
      В границах: села Шишкинское.</w:t>
      </w:r>
    </w:p>
    <w:bookmarkEnd w:id="196"/>
    <w:bookmarkStart w:name="z208" w:id="197"/>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Шишкинское, улица Гагарина, 2, здание коммунального государственного учреждения "Шишкинская основная средняя школа отдела образования Костанайского района" Управления образования акимата Костанайской области.</w:t>
      </w:r>
    </w:p>
    <w:bookmarkEnd w:id="197"/>
    <w:bookmarkStart w:name="z209" w:id="198"/>
    <w:p>
      <w:pPr>
        <w:spacing w:after="0"/>
        <w:ind w:left="0"/>
        <w:jc w:val="both"/>
      </w:pPr>
      <w:r>
        <w:rPr>
          <w:rFonts w:ascii="Times New Roman"/>
          <w:b w:val="false"/>
          <w:i w:val="false"/>
          <w:color w:val="000000"/>
          <w:sz w:val="28"/>
        </w:rPr>
        <w:t>
      Избирательный участок № 593</w:t>
      </w:r>
    </w:p>
    <w:bookmarkEnd w:id="198"/>
    <w:bookmarkStart w:name="z210" w:id="199"/>
    <w:p>
      <w:pPr>
        <w:spacing w:after="0"/>
        <w:ind w:left="0"/>
        <w:jc w:val="both"/>
      </w:pPr>
      <w:r>
        <w:rPr>
          <w:rFonts w:ascii="Times New Roman"/>
          <w:b w:val="false"/>
          <w:i w:val="false"/>
          <w:color w:val="000000"/>
          <w:sz w:val="28"/>
        </w:rPr>
        <w:t>
      В границах села Заречное: микрорайон Северный.</w:t>
      </w:r>
    </w:p>
    <w:bookmarkEnd w:id="199"/>
    <w:bookmarkStart w:name="z211" w:id="200"/>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Заречное, микрорайон Северный, 1, здание коммунального государственного учреждения "Заречная общеобразовательная школа с государственным языком обучения отдела образования Костанайского района" Управления образования акимата Костанайской области.</w:t>
      </w:r>
    </w:p>
    <w:bookmarkEnd w:id="2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