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d853" w14:textId="0b3d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16 апреля 2021 года № 3/20. Зарегистрировано Департаментом юстиции Мангистауской области 22 апреля 2021 года № 4491. Утратило силу решением Мунайлинского районного маслихата Мангистауской области от 07 сентября 2022 года № 21/128.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Мунайлинского районного маслихата Мангистауской области от 07.09.2022 </w:t>
      </w:r>
      <w:r>
        <w:rPr>
          <w:rFonts w:ascii="Times New Roman"/>
          <w:b w:val="false"/>
          <w:i w:val="false"/>
          <w:color w:val="ff0000"/>
          <w:sz w:val="28"/>
        </w:rPr>
        <w:t>№ 21/128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509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представления республиканского государственного учреждения "Департамент юстиции Мангистауской области Министерства юстиции Республики Казахстан" от 22 января 2020 года № 10-15-195, Мунайлинский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в десять раз на земли сельскохозяйственного назначения в Мунайлинском районе, не используемые в соответствии с земельным законодательством Республики Казахстан.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утратившими силу некоторые решения Мунайлинского районного маслихата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Мунайлинского районного маслихата" (руководитель аппарата А. Жанбуршина) обеспечить государственную регистрацию настоящего решения в органах юстиции и его официальное опубликование в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Мунайлинского района Сулейменова Б.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апреля 2021 года № 3/20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Мунайлинского районного маслихата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Мунайлинского районного маслихата от 21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36/383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базовых ставок земельного налога 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в Мунайлинском районе" (зарегистрировано в Реестре государственной регистрации нормативных правовых актов за № 2834, опубликовано 5 октября 2015 года в информационно-правовой системе "Әділет").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Мунайлинского районного маслихата от 16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42/457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Мунайлинского районного маслихата от 21 августа 2015 года № 36/383 "О повышении базовых ставок земельного налога 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в Мунайлинском районе" (зарегистрировано в Реестре государственной регистрации нормативных правовых актов за № 3007, опубликовано 19 апреля 2016 года в информационно-правовой системе "Әділет").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Мунайлинского районного маслихата от 7 июня 2019 года </w:t>
      </w:r>
      <w:r>
        <w:rPr>
          <w:rFonts w:ascii="Times New Roman"/>
          <w:b w:val="false"/>
          <w:i w:val="false"/>
          <w:color w:val="000000"/>
          <w:sz w:val="28"/>
        </w:rPr>
        <w:t>№ 42/410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Мунайлинского районного маслихата от 21 августа 2015 года № 36/383 "О повышении базовых ставок земельного налога 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в Мунайлинском районе" (зарегистрировано в Реестре государственной регистрации нормативных правовых актов за № 3931, опубликовано 28 июня 2019 года в Эталонном контрольном банке нормативных правовых актов Республики Казахстан).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