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44b1" w14:textId="4f34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24 декабря 2020 года № 550 "Об утверждении Темирского районного бюджета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декабря 2021 года № 129. Зарегистрировано в Министерстве юстиции Республики Казахстан 20 декабря 2021 года № 25843.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Темирского районного бюджета на 2021–2023 годы" от 24 декабря 2020 года № 550 (зарегистрировано в Реестре государственной регистрации нормативных правовых актов под № 7873)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Темирский районный бюджет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7 694 622,5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3 529 711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4 150 624,5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8 049 218,9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70 402,8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106 575,8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-424 999,2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–424 999,2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104 775,8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356 396,4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2021 год поступление целевых текущих трансфертов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жилья коммунального жилищного фонда для социально уязвимых слоев населения и (или) малообеспеченных многодетных семей – 25 050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повышение заработной платы работников государственных организаций: медико–социальных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17 759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2021 год поступление целевых текущих трансфертов из республиканского бюджета: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– 42 540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гарантированный социальный пакет детям – 11 330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инвалидов в Республике Казахстан – 14 585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субсидирование затрат работодателя на создание специальных рабочих мест для трудоустройства инвалидов –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частичное субсидирование заработной платы – 17 171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молодежную практику – 30 629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предоставление государственных грантов молодежи категории NEET, членам малообеспеченных многодетных семей, малообеспеченным трудоспособным инвалидам для реализации новых бизнес–идей – 33 254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общественные работы – 72 001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31 728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районном бюджете на 2021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– 15 210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гарантированный социальный пакет детям – 1 316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содействие занятости населения – 17 924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капитальный и средний ремонт автомобильных дорог районного значения и улиц населенных пунктов – 67 142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краткосрочное профессиональное обучение рабочим кадрам – 15 498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проекта "Контракт поколений" – 2 079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реализацию проекта "Первое рабочее место" – 2 029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техническое обслуживание объектов газоснабжения – 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обеспечение прав и улучшение качества жизни инвалидов в Республике Казахстан –13 929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поддержку культурно–досуговой работы – 100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11.Учесть в районном бюджете на 2021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напорного водопровода в микрорайоне Кызылжар поселка Шубаркудык – 220 307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разработку проектно–сметной документации на "Строительство канализационно–очистного сооружения в поселке Шубаркудык" – 10 843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двухэтажного шестнадцати квартирного коммунального арендного жилого дома в микрорайоне Кызылжар поселка Шубаркудык – 1 501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автомобильной дороги в селе Сарколь – 64 513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13 декабря 2021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24 декабря 2020 года № 550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7694622,5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