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06db" w14:textId="a590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36. Зарегистрировано Департаментом юстиции Актюбинской области 19 мая 2021 года № 8298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и защиты зеленых насаждений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17 мая 2021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декабря 2015 года № 349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территорий городов и населенных пунктов Актюбинской области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территорий городов и населенных пунктов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городов и населенных пунктов Актюбинской области и распространяются на всех физических и юридических лиц, независимо от форм собственности.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Закон о разрешениях);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компенсационная посадка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ситуаций;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 и строительстве объектов необходимо предусматривать озеленение свободной от застройки площади территории не менее 20 %.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зеленых насаждений включает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Мероприятия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Учету подлежат все виды зеленых насаждений.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учет зеленых насаждений ведется уполномоченным органом.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осуществляется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Вырубка деревьев производится организациями, обслуживающими данный земельный участок по </w:t>
      </w:r>
      <w:r>
        <w:rPr>
          <w:rFonts w:ascii="Times New Roman"/>
          <w:b w:val="false"/>
          <w:i w:val="false"/>
          <w:color w:val="000000"/>
          <w:sz w:val="28"/>
        </w:rPr>
        <w:t>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деревьев, а также их ветвей представляет угрозу жизни и здоровью людей, повреждению зданий и сооружений, коммуникациям;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препятствия безопасности дорожного движения, в том числе перекрывающие визуальный обзор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пересадке деревьев физическими и юридическими лицами, компенсационная посадка не производится.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прижившиеся деревья включаются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зеленых насаждений.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соблюдением настоящих Правил и принятие мер в пределах своей компетенции осуществляют органы внутренних дел, акимы городов районного значения, поселков, сел, сельских округов, а также уполномоченные органы в области лесного, рыбного и охотничьего хозяйства.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Физические и юридические лица, допустившие нарушение настоящих Правил, привлекаются к ответственности в соответствии с действующим законодательством Республики Казахстан.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содержания и защиты зеленых насаждений территорий городов и населенных пунктов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/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3287"/>
        <w:gridCol w:w="1831"/>
        <w:gridCol w:w="1831"/>
        <w:gridCol w:w="714"/>
        <w:gridCol w:w="720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Итого, штук 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4653"/>
        <w:gridCol w:w="1901"/>
        <w:gridCol w:w="1901"/>
        <w:gridCol w:w="2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721"/>
        <w:gridCol w:w="1053"/>
        <w:gridCol w:w="1454"/>
        <w:gridCol w:w="1702"/>
        <w:gridCol w:w="1053"/>
        <w:gridCol w:w="1053"/>
        <w:gridCol w:w="1454"/>
        <w:gridCol w:w="17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штук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штук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содержания и защиты зеленых насаждений территорий городов и населенных пунктов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 исполнительного органа (областей, городов Нур-Султан, Алматы и Шымкента, района,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наименование 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– для физического лица/ наименование организации – для юридических лиц и (или) по доверенности) 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 проживания)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письмо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произвести компенсационную посадку деревьев в количестве _____ штук, ___________ породы, взамен деревьев в количестве _______ штук, _________________ породы, которые будут вырублены для ____________________________________по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____________________________________________________согласно акту обследования зеленых насаждений от "   "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высаженных саженцев, гарантирует произвести повторную посадку.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лет с момента компенсационной посадки, гарантирует, проводить мероприятий по содержанию и защите саженцев, в соответствии с подпунктами 4),5),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и защиты зеленых насаждений территорий городов и населенных пунктов Актюбинской области и по истечению двух лет передать их на баланс местного исполнительного органа на основании акта приживаемости деревьев.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осведомлено, что за нарушение правил содержания и защиты зеленых насаждений будет нести ответственность в соответствии с 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"___" ____________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 подпись руководителя (печать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