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4ae2" w14:textId="8164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24 декабря 2020 года № 6С-66/2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3 ноября 2021 года № 7С-16/2. Зарегистрировано в Министерстве юстиции Республики Казахстан 9 ноября 2021 года № 25088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2021-2023 годы" от 24 декабря 2020 года № 6С-66/2 (зарегистрировано в Реестре государственной регистрации нормативных правовых актов № 8306)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- 4 070 712,2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- 579 024,0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- 20 032,5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- 33 679,0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- 3 437 976,7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- 4 268 164,1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- 1 534,0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- 4 375,0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- 2 841,0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- 22 576,0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- 22 576,0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-221 561,9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- 221 561,9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7C-16/2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4070712,2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3 437 976,7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3 437 976,7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3 437 976,7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4 268 164,1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199616,9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35615,6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829591,1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430824,0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398767,1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303694,6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435015,8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435015,8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1960396,9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1960396,9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1755126,0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-221561,9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7C-16/2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3"/>
        <w:gridCol w:w="3867"/>
      </w:tblGrid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104962,9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100587,9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84813,9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реабелитации инвалида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7C-16/2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9"/>
        <w:gridCol w:w="3541"/>
      </w:tblGrid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640476,8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602857,8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подъемного пособия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54133,1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краткосрочного профессионального обучения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4311,6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мероприятие "Первое рабочее место"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1852,3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524 427,7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Державинск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146 894,4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Пятигорское Жаркаинский район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30 139,6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Львовское Жаркаинский район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50 185,6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Гастелло Жаркаинский район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45 696,0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Пригородное Жаркаинский район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38 926,1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село Валиханово Жаркаинский район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29 802,5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село Тасты-Талды Жаркаинский район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36 843,6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95 939,9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"Державинск-Тасоткель" 33,4 км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экспертизы, строительство плавательного бассейна в города Державинск Жаркаинского района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экспертизой проекта строительства инженерных сетей и благоустройства к восьмидесяти квартирному жилому дому (позиция 9) в мкр "Молодежный" г. Державинск Жаркаинского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экспертизой проекта "Реконструкция восьмидесятиквартиного жилого дома (позиция 9) в мкр "Молодежный" г.Державинск Жаркаинского района"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"Коммунсервис при отделе жилищно-коммунального хозяйства, пассажирского транспорта, автомобильных дорог и жилищной инспекции" Жаркаинского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7C-16/2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0"/>
        <w:gridCol w:w="4670"/>
      </w:tblGrid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407268,0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407268,0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(3 очередь) города Державинск, Жаркаинского района, Акмолинской области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