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0d4c" w14:textId="c0d0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26 февраля 2015 года № 142 "Об утверждении перечня биржевых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15 сентября 2021 года № 526-НҚ. Зарегистрирован в Министерстве юстиции Республики Казахстан 17 сентября 2021 года № 24394. Утратил силу приказом Министра торговли и интеграции Республики Казахстан от 18 июня 2026 года № 208-НҚ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торговли и интеграции РК от 18.06.2026 </w:t>
      </w:r>
      <w:r>
        <w:rPr>
          <w:rFonts w:ascii="Times New Roman"/>
          <w:b w:val="false"/>
          <w:i w:val="false"/>
          <w:color w:val="ff0000"/>
          <w:sz w:val="28"/>
        </w:rPr>
        <w:t>№ 208-НҚ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 нефтяной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2713 20 000 0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общего годового объема битума, планируемого к поставке на внутренний рынок на текущий производственный год.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 битума, собственник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битума, произведенного из принадлежащего ему на праве собственности углеводородного сырья.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92 или более, но менее 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2710 12 413 0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95 или более, но менее 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2710 12 450 0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автомобильный***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октановым числом 98 или более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2710 12 490 0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для реактивных двигателей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2710 19 210 0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2710 19 421 0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2710 19 422 0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арктическое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2710 19 423 0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межсезонное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2710 19 424 0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топливо***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