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3382" w14:textId="7e93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августа 2021 года № 855. Зарегистрирован в Министерстве юстиции Республики Казахстан 24 августа 2021 года № 24089. Утратил силу приказом и.о. Министра финансов Республики Казахстан от 14 мая 2025 года № 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14.05.2025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18750)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вносится изменение на казахском языке, текст на русском языке не меняется;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администратора бюджетных программ,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61-1 Бюджетного кодекса Республики Казахстан и определяют порядок составления прогнозной консолидированной финансовой отчетности администратором бюджетных программ (далее – Правила).";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8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"реквизит "Администратор бюджетных программ" – наименование и код администратора бюджетных программ в соответствии с Функциональной классификацией расходов бюджета Единой бюджетной классификации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Положения настоящих Правил применяются с учетом особенностей,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Администратор республиканских бюджетных программ вносит прогнозную консолидированную финансовую отчетность в центральный уполномоченный орган по бюджетному планированию в полном объеме форм в электронном виде посредством информационной системы государственного планирования (далее – ИСГП). Рассмотрение прогнозной консолидированной финансовой отчетности центральным уполномоченным органом по бюджетному планированию осуществляется в течение 20 (двадцати) рабочих дней с даты представления в центральный уполномоченный орган по бюджетному планированию. Датой представления прогнозной консолидированной финансовой отчетности считается дата его передачи через ИСГП.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результатам рассмотрения прогнозной консолидированной финансовой отчетности центральный уполномоченный орган по бюджетному планированию уведомляет администратора республиканских бюджетных программ о необходимости доработки прогнозной консолидированной финансовой отчетности.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республиканских бюджетных программ представляет доработанную прогнозную консолидированную финансовую отчетность в центральный уполномоченный орган по бюджетному планированию в течение 2 (двух) рабочих дней с даты получения уведомления.";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Администратор местных бюджетных программ вносит прогнозную консолидированную финансовую отчетность в местный уполномоченный орган по государственному планированию на бумажном носителе в сброшюрованном виде с пронумерованными листами и в виде электронного документа посредством использования единой системы электронного документооборота государственных органов или сервисного программного продукта "Облачный документооборот". Рассмотрение прогнозной консолидированной финансовой отчетности местным уполномоченным органом по государственному планированию осуществляется в течение 20 (двадцати) рабочих дней с даты представления в местный уполномоченный орган по государственному планированию.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по результатам рассмотрения прогнозной консолидированной финансовой отчетности местный уполномоченный орган по государственному планированию уведомляет администратора бюджетной программы о необходимости доработки прогнозной консолидированной финансовой отчетности.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местных бюджетных программ представляет доработанную прогнозную консолидированную финансовую отчетность в местный уполномоченный орган по государственному планированию в течение 3 (трех) рабочих дней с даты получения уведомления.";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девятнадцатого, двадцатого, двадцать первого и двадцать второго пункта 1 настоящего приказа, которые вводятся в действие с 1 января 2023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