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ce10" w14:textId="d80c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и от 7 февраля 2017 года № 75 "Об утверждении типового специального инвестиционного контракта"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июня 2021 года № 340. Зарегистрирован в Министерстве юстиции Республики Казахстан 9 июля 2021 года № 23429.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приказы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и от 7 февраля 2017 года № 75 "Об утверждении типового специального инвестиционного контракта"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(зарегистрирован в Реестре государственной регистрации нормативных правовых актов за № 14800)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заявки на предоставление инвестиционных преференций в рамках реализации специального инвестиционного проекта,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регистрации заявки на предоставление инвестиционных преференций в рамках реализации специального инвестиционного проекта,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февраля 2017 года № 75 "Об утверждении типового специального инвестиционного контракта" (зарегистрирован в Реестре государственной регистрации нормативных правовых актов за № 14806)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специальном инвестиционном контракте, утверждҰнном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"город Нур-Султан _________________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специальный инвестиционный контракт заключен между,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уполномоченного органа)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руководителя или лица, его замещающего,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(положения и (или) приказа)</w:t>
      </w:r>
    </w:p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(далее – Уполномоченный орган), и 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Республики Казахстан,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 дата государственной регистрации/перерегистрации)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являющееся участником специальной экономической зоны или владельцем свободного склада либо юридическим лицом, заключившим соглашение о промышленной сборке транспортных средств и (или) их компонентов, а также сельскохозяйственной техники и (или) ее компонентов и осуществляющего реализацию специального инвестиционного проекта в лице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первого руководителя или иного уполномоченного лица) действующего на основании (устава или доверенности) (далее – Юридическое лицо), именуемые в дальнейшем Стороны,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Уполномоченный орган наделен правами, непосредственно связанными с заключением и расторжением специального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Стороны договорились о том, что специальный инвестиционный контракт будет регулировать их взаимные права и обязанности при реализации 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специального инвестиционного проекта)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и заключили настоящий специальный инвестиционный контракт о нижеследующем.";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Предметом настоящего специального инвестиционного контракта является предоставление Юридическому лицу инвестиционных преференций в виде: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обложения таможенными пошлинами использованных сырья и (или) материалов, ввезенных юридическими лицами Республики Казахстан в рамках реализации специального инвестиционного проекта на основании специального инвестиционного контракта, осуществляется при завершении действия таможенной процедуры свободной таможенной зоны или свободного склада при условии идентификации таких сырья и материалов в полученном продукте и признания целевого использования условно выпущенных товаров;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товаров в составе готовой продукции, произведенной на территории специальной экономической зоны или свободного склада в соответствии с налоговым законодательством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сырья и (или) материалов в составе транспортных средств и (или) сельскохозяйственной техники, а также их компонентов, помещенных под таможенную процедуру свободного склада в соответствии с налоговым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за исключением информации, по которой имеется вступившее в законную силу решение суда, или иных случаев, установленных законодательством Республики Казахстан в сфере предпринимательства.";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Неурегулированные споры разрешаются в судебном порядке в соответствии с законодательством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Специальный инвестиционный контракт расторгается по следующим основаниям: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срока, указанного в специальном инвестиционном контракте;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регистрации в качестве участника специальной экономической зоны или владельца свободного склада;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заключенного с юридическим лицом соглашения о промышленной сборке транспортных средств и (или) их компонентов, а также сельскохозяйственной техники и (или) ее компонентов, при невыполнении таким юридическим лицом, в том числе владельцем свободного склада или участником специальной экономической зоны, обязательств, указанных в таком соглашении;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письменного обращения юридического лица о расторжении специального инвестиционного контракта;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нарушении юридическим лицом требований таможенного законодательства Республики Казахстан, выполнение которых необходимо для получения инвестиционных преференций в рамках специального инвестиционного проекта,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Данный специальный инвестиционный контракт совершен в город _____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В случае наличия разногласий в толковании положений настоящего соглашения, стороны обращаются к тексту на русском языке.";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изложить в новой редакции согласно приложению 3 к настоящему приказу.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"Заявка на предоставление инвестиционных преференций в рамках реализации специального инвестиционного проекта</w:t>
      </w:r>
    </w:p>
    <w:bookmarkEnd w:id="32"/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юридического лица), являющегося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участником специальной экономической зоны или владельцем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свободного склада, либо юридическим лицом, заключившим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соглашение о промышленной сборке транспортных средств и (или)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компонентов, а также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техники и (или) ее компонентов.</w:t>
      </w:r>
    </w:p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Приложение: 1)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_______________________________________________________________;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_______________________________________________________________;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и 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 регистрации заявки на предоставление инвестиционных преференций в рамках реализации специального инвестиционного проекта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и регистрации заявки на предоставление инвестиционных преференций в рамках реализации специального инвестиционного проекта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 Предпринимательского кодекса Республики Казахстан и определяют порядок приема и регистрации заявки на предоставление инвестиционных преференций в рамках реализации специального инвестиционного проекта.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заявитель– юридическое лицо Республики Казахстан, подавшее заявку на предоставление инвестиционных преференций в рамках реализации специального инвестиционного проекта;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инвестиционный проект – инвестиционный проект, реализованный (реализуемый) юридическим лицом Республики Казахстан,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Казахстан, и (или) приобретенный у участника специальной экономической зоны либо реализованный юридическим лицом Республики Казахстан, заключившим соглашение о промышленной сборке моторных транспортных средств.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регистрации заявки на предоставление инвестиционных преференций в рамках реализации специального инвестиционного проекта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Заявителем в уполномоченный орган по заключению специальных инвестиционных контрактов (далее – Уполномоченный орган) в электронной форме или на бумажном носителе подается заявка на предоставление инвестиционных преференций в рамках реализации специального инвестиционного проекта (далее – заявка) по форме согласно приложению 1 к настоящему приказу.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в качестве участника специальной экономической зоны для участника специальной экономической зоны, либо выписка из реестра владельцев свободных складов или копия приказа о включении в реестр свободных складов для владельца свободного склада;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реализованных проектов – копии документов, подтверждающих ввод фиксированных активов;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реализуемых проектов – копии документов,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(при наличии) юридического лица.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транспортных средств и (или) их компонентов, а также сельскохозяйственной техники и (или) ее компонентов - помимо документов, указанных в части первой настоящего пункта, дополнительно представляется копия соглашения о промышленной сборке транспортных средств и (или) их компонентов, а также сельскохозяйственной техники и (или) ее компонентов.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принимается и регистрируется в канцелярии уполномоченного органа в день подачи, с присвоением регистрационного номера и даты, после чего передается первому руководителю уполномоченного органа либо его заместителю.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день регистрации заявки руководитель уполномоченного органа либо его заместитель передают заявку в структурное подразделение уполномоченного органа, непосредственно осуществляющего рассмотрение заявки.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инвестиционному контракту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(готовой продукции), производимой на территории свободных складов или специальных экономических зон, или в рамках соглашение о промышленной сборке транспортных средств или сельскохозяйственной техники, или компонентов к транспортным средствам и (или) сельскохозяйственной технике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подпункта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(готовой 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- единая Товарная номенклатура внешнеэкономической деятельности Евразийского экономического союза.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 Место печати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 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