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d7c2" w14:textId="415d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15 марта 2021 года № 50. Зарегистрировано в Министерстве юстиции Республики Казахстан 19 марта 2021 года № 22370.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31 августа 1995 года "О банках и банковской деятельности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кредитных бюро и формировании кредитных историй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 по вопросам регулирования финансового рынка,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2021 года № 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 (зарегистрировано в Реестре государственной регистрации нормативных правовых актов под № 15115, опубликовано 6 июня 2017 года в Эталонном контрольном банке нормативных правовых актов Республики Казахстан)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предоставления кредитного отчета,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Кредитный отчет, содержащий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предоставляется кредитным бюро получателю кредитного отчета, имеющему право на его получение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на электронном или бумажном носителе, при наличии согласия субъекта кредитной истории на выдачу кредитного отчета из кредитного бюро, оформленного в соответствии с пунктом 8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утвержденных настоящим постановлением.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кредитного отчета, по кредиту (банковскому займу или микрокредиту), по которому была допущена просрочка свыше 90 (девяноста) календарных дней, кредитное бюро обеспечивает указание в кредитном отчете статуса кредита "реабилитирован", на дату, следующую за датой истечения 12 (двенадцати) календарных месяцев после погашения субъектом кредитной истории (физическим лицом) кредита, и недопущения в течение указанного периода просрочек на срок более 30 (тридцати) календарных дней по кредитам.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кредитном отчете не отражается информация по кредиту, по которому последняя информация получена ранее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октября 2020 года № 106 "О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21554, опубликовано 3 ноября 2020 года в Эталонном контрольном банке нормативных правовых актов Республики Казахстан) следующие изменения: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нормативных правовых актов Республики Казахстан по вопросам регулирования финансового рынка, в которые вносятся изменения и дополнение, утвержденному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нормативных правовых актов Республики Казахстан по вопросам регулирования финансового рынка, в которые вносятся изменения (далее – Перечень);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обязательных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норм и лимитов,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банка, взвешенных по степени кредитного риска вложений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Правительству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 с долговым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акционерному обществу "Фонд национального благосостояния "Самрук-Қазына"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и иные требования к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агентства Standard &amp; Poor's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 по налогам и другим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местными исполнительными органами городов Нур-Султана,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 обществом "Банк Развития Казахстана" в соответствии с законодательством Республики Казахстан о рынке ценных бумаг,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исполнительным органам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Казахстан, за исключением дебиторской задолженности, отнесенной к І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Нур-Султана,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75, 77 и 78 настоящей таблицы), соответствующие следующему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а также вознаграждения по ним, соответствующие условиям для выкупа, установленным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ипотечным жилищным займам, переуступленным юридическому лицу, осуществляющему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 выданных физическим лицам, указанных в строках 75, 77 и 78 настоящей таблицы), соответствующие следующему условию: 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 займов выданных физическим лицам, указанных в строках 75, 77 и 78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74, 75, 76, 77 и 78 настоящей таблицы, а также беззалоговых потребительских займов, выданных физическим лицам)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74, 75, 76, 77 и 78 настоящей таблицы, а также беззалоговых потребительских займов, выданных физическим лицам),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74, 75, 76, 77 и 78 настоящей таблицы, а также беззалоговых потребительских займов, выданных физическим лицам),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субъектам, отнесенным к малому или среднему предпринимательству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29 октября 2015 года, соответствующие следующим критериям: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займа не превышает 0,02 (ноль целых две сотых)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-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"ВВВ-" до "ВВ-" (включительно) агентства Standard &amp; Poor's или рейтинг аналогичного уровня одного из других рейтинговых агентств, или банку-нерезиденту, имеющему долговой рейтинг от "ВВВ-" до "ВВ+" (включительно)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 (за исключением начисленных вознаграждений по активам, указанных в строках 49 и 50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"ВВ+" до "В-" агентства Standard &amp; 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долговой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организациям-резидентам, имеющим долговой рейтинг ниже "А-" агентства Standard&amp;Poor's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организациям-резидентам, имеющим долговой рейтинг ниже "А-"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"ВВВ+" до "ВВ-"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 до 1 января 2016 года, в том числе потребительские займы, за исключением отнесенных к III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следующих критериев, рассчитываемых банком: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2017 года по 31 декабря 2019 года ежемесячно при мониторинге займов: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уровень коэффициента долговой нагрузки заемщика, рассчитанного в соответствии с постановлением Правления Национального Банка Республики Казахстан от 25 декабря 2013 года № 292 "О введении ограничений на проведение отдельных видов банковских и других операций финансовыми организациями", зарегистрированным в Реестре государственной регистрации нормативных правовых актов под № 9125, с использованием для расчета среднего ежемесячного дохода заемщика - физического лица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превышает 0,35;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просрочка платежей по задолженности по любому действующему или закрытому займу и (или) вознаграждению по нему за последние 24 (двадцать четыре) месяца, предшествующие дате выдачи, составляет более 60 (шестидесяти) календарных дней либо допускалась просрочка платежей более 3 (трех) раз сроком более 30 (тридцати)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ежемесячном мониторинге займов отсутствует информация для расчета, указанная в подпункте 1) или 2) настоящей строки. В случае отсутствия у банка информации, предусмотренной в одном из вышеуказанных подпунктов настоящей строки, займы, выданные физическим лицам, признаются необеспеченными и взвешиваются по степени кредитного риска, согласно настоящей строке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выданные физическим лицам с 1 января 2016 года, в том числе потребительские займы (за исключением ипотечных жилищных займов, займов физическим лицам, указанных в строке 77 настоящей таблицы и беззалоговых потребительских займов, указанных в приложении 5-1 к Нормативам)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организациях-резидентах, имеющих долговой рейтинг ниже "А-" агентства Standard &amp; Poor's или рейтинг аналогичного уровня одного из других рейтинговых агентств, организациях-резидентах, не имеющих соответствующей рейтинговой оценки, и организациях-нерезидентах, имеющих долговой рейтинг от "ВВВ+" до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организаций-резидентов, имеющих долговой рейтинг ниже "А-" агентства Standard &amp; Poor's или рейтинг аналогичного уровня одного из других рейтинговых агентств, организаций-резидентов, не имеющих соответствующей рейтинговой оценки, и организаций-нерезидентов, имеющих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балансе, и имеющие кредитный рейтинг от "ВВВ+" до "ВВВ-" агентства Standard &amp; Poor's или рейтинг аналогичного уровня одного из других рейтинговых агентств,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специальной финансовой компанией акционерного общества "Фонд стрессовых активов"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"ВВ-" агентства Standard &amp; Poor's или рейтинг аналогичного уровня одного из других рейтинговых агентств, или банку-нерезиденту, имеющему долговой рейтинг ниже "ВВ+"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банка в акции (доли участия в уставном капитале), бессрочные финансовые инструменты, субординированный долг юридических лиц, финансовая отчетность которых консолидируется при составлении финансовой отчетности банка в соответствии с МСФО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Нормативов, и суммы, подлежащей к вычету из основного капитала, указанной в абзацах третьем, четвертом и пятом пункта 11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организациям-нерезидентам, имеющим долговой рейтинг ниже "ВВ-"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организациям-нерезидентам, имеющим долговой рейтинг ниже "ВВ-"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нижеуказанных иностранных государств, или их гражданами: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"ВВ-" агентства Standard &amp; Poor's или рейтинг аналогичного уровня одного из других рейтинговых агентств, и организациях-нерезидентах,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нижеуказанных иностранных государств: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организаций-нерезидентов, имеющих долговой рейтинг ниже "ВВ-" агентства Standard &amp; Poor's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нижеуказанных иностранных государств: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организациями-нерезидентами, имеющими долговой рейтинг ниже "ВВ-" агентства Standard &amp; Poor's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Таблице активов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взвешенных 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вложений</w:t>
            </w:r>
          </w:p>
        </w:tc>
      </w:tr>
    </w:tbl>
    <w:bookmarkStart w:name="z27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активов банка, подлежащих взвешиванию по степени кредитного риска вложений</w:t>
      </w:r>
    </w:p>
    <w:bookmarkEnd w:id="23"/>
    <w:bookmarkStart w:name="z2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ценные бумаги, займы, по которым у банка имеется обеспечение (в виде активов, указанных в строках 1, 2, 3, 10, 11, 12, 15, 16, 17, 18, 19 и 20 Таблицы активов банка, взвешенных по степени кредитного риска вложений (далее - Таблица), скорректированная стоимость которого составляет не менее 50 (пятидесяти) процентов объема указанных активов, при наличии в банках адекватных систем учета, позволяющих определить скорректированную стоимость обеспечения в соответствии с настоящим пунктом, включаются в расчет активов, взвешенных по степени риска за минусом скорректированной стоимости обеспечения.</w:t>
      </w:r>
    </w:p>
    <w:bookmarkEnd w:id="24"/>
    <w:bookmarkStart w:name="z2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1, 2, 3, 10, 11, 12, 15, 16, 17, 18, 19 и 20 Таблицы) равняется:</w:t>
      </w:r>
    </w:p>
    <w:bookmarkEnd w:id="25"/>
    <w:bookmarkStart w:name="z2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(ста) процентам суммы вкладов, в том числе в данном банке, предоставленных в качестве обеспечения;</w:t>
      </w:r>
    </w:p>
    <w:bookmarkEnd w:id="26"/>
    <w:bookmarkStart w:name="z2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(девяносто пяти) процентам рыночной стоимости ценных бумаг, переданных в обеспечение;</w:t>
      </w:r>
    </w:p>
    <w:bookmarkEnd w:id="27"/>
    <w:bookmarkStart w:name="z2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(восьмидесяти пяти) процентам рыночной стоимости аффинированных драгоценных металлов, переданных в обеспечение.</w:t>
      </w:r>
    </w:p>
    <w:bookmarkEnd w:id="28"/>
    <w:bookmarkStart w:name="z2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бумаг, взвешивается согласно Таблице по степени риска, соответствующей вкладам, дебиторской задолженности, приобретенным ценным бумагам.</w:t>
      </w:r>
    </w:p>
    <w:bookmarkEnd w:id="29"/>
    <w:bookmarkStart w:name="z2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Займы, по которым у банка имеется обеспечение в виде договора страхования, содержащего пункты о безусловном и безотзывном исполнении обязательств по страховой выплате, заключенного с национальной компанией, осуществляющей функции по поддержке экспорта, и имеющей государственную гарантию Правительства Республики Казахстан, сумма которого покрывает не менее 50 (пятидесяти) процентов объема указанных займов, включаются в расчет активов, взвешенных по степени риска за минусом скорректированной стоимости обеспечения.</w:t>
      </w:r>
    </w:p>
    <w:bookmarkEnd w:id="30"/>
    <w:bookmarkStart w:name="z2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в виде договора страхования, содержащего пункты о безусловном и безотзывном исполнении обязательств по страховой выплате, заключенного с национальной компанией, осуществляющей функции по поддержке экспорта, и имеющей государственную гарантию Правительства Республики Казахстан равняется 95 (девяноста пяти) процентам суммы договора страхования.</w:t>
      </w:r>
    </w:p>
    <w:bookmarkEnd w:id="31"/>
    <w:bookmarkStart w:name="z2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Вклады, дебиторская задолженность, приобретенные ценные бумаги, займы, инвестиции, не включенные в расчет инвестиций банка, гарантированные (застрахованные) организациями, имеющими степень риска ниже контрагента, включаются в расчет активов, взвешенных по степени риска (за минусом гарантированной (застрахованной) суммы вкладов, дебиторской задолженности, приобретенных ценных бумаг, займов, инвестиций, не включенных в расчет инвестиций банка) по степени риска должника.</w:t>
      </w:r>
    </w:p>
    <w:bookmarkEnd w:id="32"/>
    <w:bookmarkStart w:name="z2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ценных бумаг, займов, инвестиций, не включенных в расчет инвестиций банка, взвешивается по степени риска дебиторской задолженности соответствующего гаранта (страховщика).</w:t>
      </w:r>
    </w:p>
    <w:bookmarkEnd w:id="33"/>
    <w:bookmarkStart w:name="z2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Вклады, дебиторская задолженность, приобретенные ценные бумаги и займы, указанные в пункте 1 настоящих Пояснений к расчету активов банка, подлежащих взвешиванию по степени кредитного риска вложений (далее - Пояснения), предоставленные нерезидентам Республики Казахстан:</w:t>
      </w:r>
    </w:p>
    <w:bookmarkEnd w:id="34"/>
    <w:bookmarkStart w:name="z2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зон;</w:t>
      </w:r>
    </w:p>
    <w:bookmarkEnd w:id="35"/>
    <w:bookmarkStart w:name="z2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чем 5 (пятью) процентами уставного капитала, или дочерними по отношению к юридическому лицу, зарегистрированному на территории офшорной зоны;</w:t>
      </w:r>
    </w:p>
    <w:bookmarkEnd w:id="36"/>
    <w:bookmarkStart w:name="z2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являющимся гражданами офшорных зон;</w:t>
      </w:r>
    </w:p>
    <w:bookmarkEnd w:id="37"/>
    <w:bookmarkStart w:name="z2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степени риска согласно Таблице, независимо от наличия обеспечения, указанного в пункте 1 Пояснений.</w:t>
      </w:r>
    </w:p>
    <w:bookmarkEnd w:id="38"/>
    <w:bookmarkStart w:name="z2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Вклады, дебиторская задолженность, приобретенные ценные бумаги и займы, указанные в пункте 1 Пояснений, предоставленные нерезидентам Республики Казахстан:</w:t>
      </w:r>
    </w:p>
    <w:bookmarkEnd w:id="39"/>
    <w:bookmarkStart w:name="z2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зон, но имеющим долговой рейтинг не ниже "АА-" агентства Standard &amp; Poor's или рейтинг аналогичного уровня одного из других рейтинговых агентств или соответствующую гарантию головной организации, долговой рейтинг которой не ниже указанного уровня, в обеспечение всей суммы обязательств;</w:t>
      </w:r>
    </w:p>
    <w:bookmarkEnd w:id="40"/>
    <w:bookmarkStart w:name="z2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5 (пятью) процентами уставного капитала, или дочерними по отношению к юридическому лицу, зарегистрированному на территории офшорной зоны, но имеющему долговой рейтинг не ниже указанного уровня или соответствующую гарантию головной организации, долговой рейтинг которой не ниже указанного уровня, в обеспечение всей суммы обязательств, за исключением требований к нерезидентам Республики Казахстан, являющимся юридическими лицами, зарегистрированными на территории офшорных зон, или 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офшорных территорий, не принявших обязательств по информационному обмену, или их гражданами, или к организациям, являющимся зависимыми от юридических лиц, владеющих в отдельности более 5 (пятью) процентами уставного капитала, либо дочерними по отношению к юридическим лицам, зарегистрированным на территории указанных офшорных зон;</w:t>
      </w:r>
    </w:p>
    <w:bookmarkEnd w:id="41"/>
    <w:bookmarkStart w:name="z2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нулевой степени риска.</w:t>
      </w:r>
    </w:p>
    <w:bookmarkEnd w:id="42"/>
    <w:bookmarkStart w:name="z2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расчета активов банка, взвешенных по степени риска вложений:</w:t>
      </w:r>
    </w:p>
    <w:bookmarkEnd w:id="43"/>
    <w:bookmarkStart w:name="z2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ипотечным жилищным займом понимается ипотечный заем, предоставленный физическим лицам в целях строительства жилища либо его покупки и (или) ремонта;</w:t>
      </w:r>
    </w:p>
    <w:bookmarkEnd w:id="44"/>
    <w:bookmarkStart w:name="z2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потребительским займом понимается заем, предоставленный физическим лицам на приобретение товаров, работ и услуг, не связанных с осуществлением предпринимательской деятельности.</w:t>
      </w:r>
    </w:p>
    <w:bookmarkEnd w:id="45"/>
    <w:bookmarkStart w:name="z2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ценная бумага имеет специальный долговой рейтинг выпуска, то при взвешивании активов банка по степени риска необходимо учитывать рейтинг ценной бумаги.</w:t>
      </w:r>
    </w:p>
    <w:bookmarkEnd w:id="46"/>
    <w:bookmarkStart w:name="z2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5-1 к Нормативам (далее – Значения) снижается в два раза, если в отношении такого займа заемщиком - физическим лицом осуществляется выполнение плана реабилитации, составленного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услуг", зарегистрированного в Реестре государственной регистрации нормативных правовых актов под № 15541.</w:t>
      </w:r>
    </w:p>
    <w:bookmarkEnd w:id="47"/>
    <w:bookmarkStart w:name="z2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заемщиком-физическим лицом плана реабилитации, указанного в части первой настоящего пункта, заем взвешивается по степени кредитного риска согласно Таблице или Значениям.</w:t>
      </w:r>
    </w:p>
    <w:bookmarkEnd w:id="48"/>
    <w:bookmarkStart w:name="z3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Активы, включенные в расчет активов, условных и возможных требований и обязательств с учетом рыночного риска в соответствии с пунктом 21 Нормативов, не включаются в расчет активов, условных и возможных обязательств, взвешиваемых по степени кредитного риска, за исключением активов,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обязательных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норм и лимитов,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bookmarkStart w:name="z30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банка, взвешенных по степени кредитного риска вложений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Правительству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 с долговым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акционерному обществу "Фонд национального благосостояния "Самрук-Қазына"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и иные требования к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агентства Standard &amp; Poor's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 по налогам и другим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местными исполнительными органами городов Нур-Султана,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 обществом "Банк Развития Казахстана" в соответствии с законодательством Республики Казахстан о рынке ценных бумаг,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исполнительным органам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Казахстан, за исключением дебиторской задолженности, отнесенной к І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Нур-Султана,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"А" до "ВВВ+"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77, 80 и 81 настоящей таблицы), соответствующие следующему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а также вознаграждения по ним, соответствующие условиям для выкупа, установленным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ипотечным жилищным займам, переуступленным юридическому лицу, осуществляющему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77, 80 и 81 настоящей таблицы), соответствующие следующему условию: 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 займов выданных физическим лицам, указанных в строках 77, 80 и 81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субъектам, отнесенным к малому или среднему предпринимательству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29 октября 2015 года, соответствующие следующим критериям: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займа не превышает 0,2 (ноль целых две десятых)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-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 в тенге в рамках синдиката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"А" до "ВВВ+"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"ВВ+" до "В+" (включительно) агентства Standard &amp; Poor's или рейтинг аналогичного уровня одного из других рейтинговых агентств, или банку-нерезиденту, имеющему долговой рейтинг от "ВВ+" до "ВВ" (включительно)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 (за исключением начисленных вознаграждений по активам, указанных в строках 49 и 50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"ВВ+" до "В-" агентства Standard &amp; 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долговой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организациям-резидентам, имеющим долговой рейтинг ниже "ВВВ+" агентства Standard&amp;Poor's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 до 1 января 2016 года, в том числе потребительские займы, за исключением отнесенных к III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следующих критериев, рассчитываемых банком: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2017 года по 31 декабря 2019 года ежемесячно при мониторинге займов: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уровень коэффициента долговой нагрузки заемщика, рассчитанного в соответствии с постановлением Правления Национального Банка Республики Казахстан от 25 декабря 2013 года № 292 "О введении ограничений на проведение отдельных видов банковских и других операций финансовыми организациями", зарегистрированным в Реестре государственной регистрации нормативных правовых актов под № 9125, с использованием для расчета среднего ежемесячного дохода заемщика - физического лица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превышает 0,35;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просрочка платежей по задолженности по любому действующему или закрытому займу и (или) вознаграждению по нему за последние 24 (двадцать четыре) месяца, предшествующие дате выдачи, составляет более 60 (шестидесяти) календарных дней либо допускалась просрочка платежей более 3 (трех) раз сроком более 30 (тридцати)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ежемесячном мониторинге займов отсутствует информация для расчета, указанная в подпункте 1) или 2) настоящей строки.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у банка информации, предусмотренной в одном из вышеуказанных подпунктов настоящей строки, займы, выданные физическим лицам, признаются необеспеченными и взвешиваются по степени кредитного риска, согласно настоящей строке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выданные физическим лицам с 1 января 2016 года, в том числе потребительские займы (за исключением ипотечных жилищных займов, займов физическим лицам, указанных в строке 80 настоящей таблицы и беззалоговых потребительских займов, указанных в приложении 5-1 к Нормативам)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организациях-резидентах, имеющих долговой рейтинг ниже "ВВВ+" агентства Standard &amp; Poor's или рейтинг аналогичного уровня одного из других рейтинговых агентств, организациях-резидентах, не имеющих соответствующей рейтинговой оценки, и организациях-нерезидентах, имеющих долговой рейтинг от "ВВВ" до "В+"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организаций-резидентов, имеющих долговой рейтинг ниже "А-" агентства Standard &amp; Poor's или рейтинг аналогичного уровня одного из других рейтинговых агентств, организаций-резидентов, не имеющих соответствующей рейтинговой оценки, и организаций-нерезидентов, имеющих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балансе, и имеющие кредитный рейтинг от "ВВВ+" до "ВВВ-" агентства Standard &amp; Poor's или рейтинг аналогичного уровня одного из других рейтинговых агентств,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специальной финансовой компанией акционерного общества "Фонд стрессовых активов"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"В+" агентства Standard &amp; Poor's или рейтинг аналогичного уровня одного из других рейтинговых агентств, или банку-нерезиденту, имеющему долговой рейтинг ниже "ВВ"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банка в акции (доли участия в уставном капитале), бессрочные финансовые инструменты, субординированный долг юридических лиц, финансовая отчетность которых консолидируется при составлении финансовой отчетности банка в соответствии с МСФО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Нормативов, и суммы, подлежащей к вычету из основного капитала, указанной в абзацах третьем, четвертом и пятом пункта 11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нижеуказанных иностранных государств, или их гражданами: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"В+" агентства Standard &amp; Poor's или рейтинг аналогичного уровня одного из других рейтинговых агентств, и организациях-нерезидентах,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нижеуказанных иностранных государств: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организаций-нерезидентов, имеющих долговой рейтинг ниже "ВВ-" агентства Standard &amp; Poor's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нижеуказанных иностранных государств: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организациями-нерезидентами, имеющими долговой рейтинг ниже "ВВ-" агентства Standard &amp; Poor's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Таблице активов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взвешенных 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вложений</w:t>
            </w:r>
          </w:p>
        </w:tc>
      </w:tr>
    </w:tbl>
    <w:bookmarkStart w:name="z52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активов банка, подлежащих взвешиванию по степени кредитного риска вложений</w:t>
      </w:r>
    </w:p>
    <w:bookmarkEnd w:id="57"/>
    <w:bookmarkStart w:name="z5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ценные бумаги, займы, по которым у банка имеется обеспечение (в виде активов, указанных в строках 1, 2, 3, 10, 11, 12, 15, 16, 17, 18, 19 и 20 Таблицы активов банка, взвешенных по степени кредитного риска вложений (далее - Таблица), скорректированная стоимость которого составляет не менее 50 (пятидесяти) процентов объема указанных активов, при наличии в банках адекватных систем учета, позволяющих определить скорректированную стоимость обеспечения в соответствии с настоящим пунктом, включаются в расчет активов, взвешенных по степени риска за минусом скорректированной стоимости обеспечения.</w:t>
      </w:r>
    </w:p>
    <w:bookmarkEnd w:id="58"/>
    <w:bookmarkStart w:name="z5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1, 2, 3, 10, 11, 12, 15, 16, 17, 18, 19 и 20 Таблицы) равняется:</w:t>
      </w:r>
    </w:p>
    <w:bookmarkEnd w:id="59"/>
    <w:bookmarkStart w:name="z5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(ста) процентам суммы вкладов, в том числе в данном банке, предоставленных в качестве обеспечения;</w:t>
      </w:r>
    </w:p>
    <w:bookmarkEnd w:id="60"/>
    <w:bookmarkStart w:name="z5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(девяносто пяти) процентам рыночной стоимости ценных бумаг, переданных в обеспечение;</w:t>
      </w:r>
    </w:p>
    <w:bookmarkEnd w:id="61"/>
    <w:bookmarkStart w:name="z5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(восьмидесяти пяти) процентам рыночной стоимости аффинированных драгоценных металлов, переданных в обеспечение.</w:t>
      </w:r>
    </w:p>
    <w:bookmarkEnd w:id="62"/>
    <w:bookmarkStart w:name="z5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бумаг, взвешивается согласно Таблице по степени риска, соответствующей вкладам, дебиторской задолженности, приобретенным ценным бумагам.</w:t>
      </w:r>
    </w:p>
    <w:bookmarkEnd w:id="63"/>
    <w:bookmarkStart w:name="z5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Займы, по которым у банка имеется обеспечение в виде безотзывной и безусловной гарантии акционерных обществ "Фонд национального благосостояния "Самрук-Қазына", "Национальный управляющий холдинг "Байтерек" и "Национальный управляющий холдинг "КазАгро", договора страхования, содержащего пункты о безусловном и безотзывном исполнении обязательств по страховой выплате, заключенного с национальной компанией, осуществляющей функции по поддержке экспорта, и имеющей государственную гарантию Правительства Республики Казахстан, сумма которых покрывает не менее 50 (пятидесяти) процентов объема указанных займов, включаются в расчет активов, взвешенных по степени риска за минусом скорректированной стоимости обеспечения.</w:t>
      </w:r>
    </w:p>
    <w:bookmarkEnd w:id="64"/>
    <w:bookmarkStart w:name="z5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в виде гарантии акционерных обществ "Фонд национального благосостояния "Самрук-Қазына", "Национальный управляющий холдинг "Байтерек" и "Национальный управляющий холдинг "КазАгро", договора страхования, содержащего пункты о безусловном и безотзывном исполнении обязательств по страховой выплате, заключенного с национальной компанией, осуществляющей функции по поддержке экспорта, и имеющей государственную гарантию Правительства Республики Казахстан равняется 95 (девяноста пяти) процентам суммы гарантии, договора страхования.</w:t>
      </w:r>
    </w:p>
    <w:bookmarkEnd w:id="65"/>
    <w:bookmarkStart w:name="z5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Вклады, дебиторская задолженность, приобретенные ценные бумаги, займы, инвестиции, не включенные в расчет инвестиций банка, гарантированные (застрахованные) организациями, имеющими степень риска ниже контрагента, включаются в расчет активов, взвешенных по степени риска (за минусом гарантированной (застрахованной) суммы вкладов, дебиторской задолженности, приобретенных ценных бумаг, займов, инвестиций, не включенных в расчет инвестиций банка) по степени риска должника.</w:t>
      </w:r>
    </w:p>
    <w:bookmarkEnd w:id="66"/>
    <w:bookmarkStart w:name="z5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ценных бумаг, займов, инвестиций, не включенных в расчет инвестиций банка, взвешивается по степени риска дебиторской задолженности соответствующего гаранта (страховщика).</w:t>
      </w:r>
    </w:p>
    <w:bookmarkEnd w:id="67"/>
    <w:bookmarkStart w:name="z5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Вклады, дебиторская задолженность, приобретенные ценные бумаги и займы, указанные в пункте 1 настоящих Пояснений к расчету активов банка, подлежащих взвешиванию по степени кредитного риска вложений (далее - Пояснения), предоставленные нерезидентам Республики Казахстан:</w:t>
      </w:r>
    </w:p>
    <w:bookmarkEnd w:id="68"/>
    <w:bookmarkStart w:name="z5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зон;</w:t>
      </w:r>
    </w:p>
    <w:bookmarkEnd w:id="69"/>
    <w:bookmarkStart w:name="z5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чем 5 (пятью) процентами уставного капитала, или дочерними по отношению к юридическому лицу, зарегистрированному на территории офшорной зоны;</w:t>
      </w:r>
    </w:p>
    <w:bookmarkEnd w:id="70"/>
    <w:bookmarkStart w:name="z5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являющимся гражданами офшорных зон;</w:t>
      </w:r>
    </w:p>
    <w:bookmarkEnd w:id="71"/>
    <w:bookmarkStart w:name="z5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степени риска согласно Таблице, независимо от наличия обеспечения, указанного в пункте 1 Пояснений.</w:t>
      </w:r>
    </w:p>
    <w:bookmarkEnd w:id="72"/>
    <w:bookmarkStart w:name="z5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Вклады, дебиторская задолженность, приобретенные ценные бумаги и займы, указанные в пункте 1 Пояснений, предоставленные нерезидентам Республики Казахстан:</w:t>
      </w:r>
    </w:p>
    <w:bookmarkEnd w:id="73"/>
    <w:bookmarkStart w:name="z5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зон, но имеющим долговой рейтинг не ниже "АА-" агентства Standard &amp; Poor's или рейтинг аналогичного уровня одного из других рейтинговых агентств или соответствующую гарантию головной организации, долговой рейтинг которой не ниже указанного уровня, в обеспечение всей суммы обязательств;</w:t>
      </w:r>
    </w:p>
    <w:bookmarkEnd w:id="74"/>
    <w:bookmarkStart w:name="z5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5 (пятью) процентами уставного капитала, или дочерними по отношению к юридическому лицу, зарегистрированному на территории офшорной зоны, но имеющему долговой рейтинг не ниже указанного уровня или соответствующую гарантию головной организации, долговой рейтинг которой не ниже указанного уровня, в обеспечение всей суммы обязательств, за исключением требований к нерезидентам Республики Казахстан, являющимся юридическими лицами, зарегистрированными на территории офшорных зон, или 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офшорных территорий, не принявших обязательств по информационному обмену, или их гражданами, или к организациям, являющимся зависимыми от юридических лиц, владеющих в отдельности более 5 (пятью) процентами уставного капитала, либо дочерними по отношению к юридическим лицам, зарегистрированным на территории указанных офшорных зон;</w:t>
      </w:r>
    </w:p>
    <w:bookmarkEnd w:id="75"/>
    <w:bookmarkStart w:name="z5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нулевой степени риска.</w:t>
      </w:r>
    </w:p>
    <w:bookmarkEnd w:id="76"/>
    <w:bookmarkStart w:name="z5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расчета активов банка, взвешенных по степени риска вложений:</w:t>
      </w:r>
    </w:p>
    <w:bookmarkEnd w:id="77"/>
    <w:bookmarkStart w:name="z5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ипотечным жилищным займом понимается ипотечный заем, предоставленный физическим лицам в целях строительства жилища либо его покупки и (или) ремонта;</w:t>
      </w:r>
    </w:p>
    <w:bookmarkEnd w:id="78"/>
    <w:bookmarkStart w:name="z5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потребительским займом понимается заем, предоставленный физическим лицам на приобретение товаров, работ и услуг, не связанных с осуществлением предпринимательской деятельности.</w:t>
      </w:r>
    </w:p>
    <w:bookmarkEnd w:id="79"/>
    <w:bookmarkStart w:name="z5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ценная бумага имеет специальный долговой рейтинг выпуска, то при взвешивании активов банка по степени риска необходимо учитывать рейтинг ценной бумаги.</w:t>
      </w:r>
    </w:p>
    <w:bookmarkEnd w:id="80"/>
    <w:bookmarkStart w:name="z5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5-1 к Нормативам (далее – Значения) снижается в два раза, если в отношении такого займа заемщиком - физическим лицом осуществляется выполнение плана реабилитации, составленного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услуг", зарегистрированного в Реестре государственной регистрации нормативных правовых актов под № 15541.</w:t>
      </w:r>
    </w:p>
    <w:bookmarkEnd w:id="81"/>
    <w:bookmarkStart w:name="z5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заемщиком-физическим лицом плана реабилитации, указанного в части первой настоящего пункта, заем взвешивается по степени кредитного риска согласно Таблице или Значениям.</w:t>
      </w:r>
    </w:p>
    <w:bookmarkEnd w:id="82"/>
    <w:bookmarkStart w:name="z5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Активы, включенные в расчет активов, условных и возможных требований и обязательств с учетом рыночного риска в соответствии с пунктом 21 Нормативов, не включаются в расчет активов, условных и возможных обязательств, взвешиваемых по степени кредитного риска, за исключением активов,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