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54f4" w14:textId="5825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11 марта 2021 года № 47. Зарегистрирован в Министерстве юстиции Республики Казахстан 19 марта 2021 года № 22361.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Агентства Республики Казахстан по делам государственной службы и противодействию коррупции, в которые вносятся изменения.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государственной службы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Жаилғанова</w:t>
      </w:r>
    </w:p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11 марта 2021 года № 47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15 "Об утверждении типового положения о службе управления персоналом (кадровой службе)" (зарегистрирован в Реестре государственной регистрации нормативных правовых актов за № 14456, опубликован 12 декабря 2016 года в Информационно-правовой системе "Әділет"):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управления персоналом (кадровой службе),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Служба управления персоналом (кадровая служба) организационно самостоятельна от других структурных подразделений государственного органа, непосредственно подчинена руководителю аппарата, а в государственных органах, в которых не введена должность руководителя аппарата, - руководителю государственного органа.".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