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87c0b" w14:textId="5d87c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обороны Республики Казахстан от 27 ноября 2015 года № 679 "Об утверждении норм снабжения техническими средствами воспитания и другим культурно-просветительным имуществом, комплектами полиграфического оборудования типографий Вооруженных Сил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обороны Республики Казахстан от 24 февраля 2021 года № 104. Зарегистрирован в Министерстве юстиции Республики Казахстан 2 марта 2021 года № 22284. Утратил силу приказом Министра обороны Республики Казахстан от 28 декабря 2023 года № 1382.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обороны РК от 28.12.2023 </w:t>
      </w:r>
      <w:r>
        <w:rPr>
          <w:rFonts w:ascii="Times New Roman"/>
          <w:b w:val="false"/>
          <w:i w:val="false"/>
          <w:color w:val="ff0000"/>
          <w:sz w:val="28"/>
        </w:rPr>
        <w:t>№ 1382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обороны Республики Казахстан от 27 ноября 2015 года № 679 "Об утверждении норм снабжения техническими средствами воспитания и другим культурно-просветительным имуществом, комплектами полиграфического оборудования типографий Вооруженных Сил Республики Казахстан" (зарегистрирован в Реестре государственной регистрации нормативных правовых актов под № 13315, опубликован 29 февраля 2016 года в Эталонном контрольном банке нормативных правовых актов Республики Казахстан)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нормах снабжения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техническими средствами воспитания и другим культурно-просветительным имуществом, комплектами полиграфического оборудования типографий Вооруженных Сил Республики Казахстан,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норму №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норму №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воспитательной и идеологической работы Генерального штаба Вооруженных Сил Республики Казахстан в установленном законодательством Республики Казахстан порядке обеспечить: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обороны Республики Казахстан после его первого официального опубликования;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сведений в Юридический департамент Министерства обороны Республики Казахстан об исполнении мероприятий, предусмотренных подпунктами 1) и 2) настоящего пункта в течение десяти календарных дней со дня государственной регистрации.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обороны Республики Казахстан.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довести до должностных лиц в части, их касающейся.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обороны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Ермекбаев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7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февраля 2021 года № 104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ноября 2015 года № 679</w:t>
            </w:r>
          </w:p>
        </w:tc>
      </w:tr>
    </w:tbl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 № 5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Национальный военно-патриотический центр Вооруженных Сил Республики Казахстан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имущества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эксплуатации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1. Центральный ансамбль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Рояль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Синтезатор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Ударная установка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Электрогитара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Гитара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Литавры оркестровые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Флейта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Труба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Тромбон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Саксофон альт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Саксофон тенор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Саксофон баритон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Кларнет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Скрипка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Виолончель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Контрабас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Фагот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Ксилофон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Вибрафон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Домбыра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Прима қобыз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Пюпитр концертный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Струны для скрипки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Звукоусиливающая аппаратура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Микрофон конденсаторный инструментальный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Микшерный пульт для записи и звукоусиления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Қыл-қобыз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 домбыра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Жетіген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Асатаяқ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Дауылпаз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 сырнай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Шаң қобыз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Пюпитр дирижерский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Палочка дирижерская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Фортепиано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Усилитель для синтезатора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Стойка для синтезатора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Бас-гитара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Комбо-усилитель для бас-гитары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Струны для басгитары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Комбо-усилитель для электрогитары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Струны для электрогитары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Электропиано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Электроконтрабас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Электровиолончель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Электроальт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Электроскрипка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Электробаян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Палочки барабанные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Мундштук для трубы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Сурдина для трубы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Мундштук для тромбона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Сурдина для тромбона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Мундштук для саксофона альта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Мундштук для саксофона тенора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Мундштук для саксофона баритона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Струны для альта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Струны для виолончели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Канифоль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Бонги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Подставка для Бонгов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Кахон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 чаймс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Шейкер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Бубен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Даңғыра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Аккустическая система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Стойка для инструментального микрофона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Радиомикрофоны петличные инструментальные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Радиомикрофоны головные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Концертное платье для солистов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Концертное платье для музыкантов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Концертный костюм для солистов (мужской)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Концертный костюм военного образца для солистов (мужской)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Концертный костюм военного образца для солистов (женский)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Концертный костюм военного образца для музыкантов (мужской)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Концертный костюм военного образца для музыкантов (женский)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Смокинг для солистов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Смокинг для музыкантов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казахский национальный с головным убором для солистов (женский)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казахский национальный с головным убором для музыкантов (женский)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казахский национальный с головным убором для музыкантов (мужской)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Обувь казахская национальная (мужская)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Обувь казахская национальная (женская)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казахский национальный танцевальный (мужской)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казахский национальный танцевальный (женский)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русский национальный танцевальный (мужской)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русский национальный танцевальный (женский)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грузинский национальный танцевальный (мужской)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грузинский национальный танцевальный(женский)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азербайджанский национальный танцевальный (мужской)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азербайджанский национальный танцевальный (женский)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белорусский национальный танцевальный (мужской)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белорусский национальный танцевальный (женский)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киргизский национальный танцевальный (мужской)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киргизский национальный танцевальный (женский)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китайский национальный танцевальный (мужской)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китайский национальный танцевальный(женский)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латиноамериканский танцевальный (мужской)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латиноамериканский танцевальный (женский)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корейский национальный танцевальный (женский)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узбекский национальный танцевальный (мужской)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узбекский национальный танцевальный (женский)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украинский национальный танцевальный (мужской)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украинский национальный танцевальный (женский)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армянский национальный танцевальный (мужской)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армянский национальный танцевальный (женский)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уйгурский национальный танцевальный (мужской)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уйгурский национальный танцевальный (женский)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цыганский национальный танцевальный (мужской)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цыганский национальный танцевальный (женский)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таджикский национальный танцевальный (мужской)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таджикский национальный танцевальный (женский)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Костюм моряка (танцевальный) (мужской)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моряка (танцевальный) (женский)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Смокинг (танцевальный)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Бальные платья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репетиционная (мужская)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репетиционная (женская)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Обувь специальная танцевальная (репетиционная) (мужская)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Обувь специальная танцевальная (репетиционная) (женская)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Сапоги танцевальные (репетиционные) (мужские)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Сапоги танцевальные (репетиционные) (женские)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Туфли танцевальные (репетиционные) (мужские)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Туфли танцевальные (репетиционные) (женские)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Джазовые ботинки (репетиционные) (мужские)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Джазовые ботинки (репетиционные) (женские)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Радиомикрофоны вокальные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казахский национальный с головным убором для солистов (мужской)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в стиле ретро (мужской)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в стиле ретро (женский)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2. Центральный военный оркестр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Английский рожок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Барабан большой с карьером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Барабан малый с карьером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Баритон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Бас-гитара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Бас-кларнет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Бас-тромбон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Бубен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Валторна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Вибрафон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Звукоусиливающая аппаратура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Кастаньеты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Кларнет 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Колокольчики маршевые с карьером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Колотушка для барабана большого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Комбоусилитель для бас-гитары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Комбоусилитель для ритм-гитары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Комбоусилитель для синтезатора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Контрабас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Ксилофон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Литавры концертные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Микрофон со стойкой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Маримба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Мультитом маршевый с карьером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Мундштук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Палочка дирижерская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Палочки барабанные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Перкуссионный сэмплер со стойкой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Пластик для барабана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Подставка для синтезатора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Пюпитр дирижерский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Пюпитр концертный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Пюпитр походный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Ритм-гитара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Саксофон-альт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Саксофон-баритон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Саксофон-сопрано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Саксофон-тенор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Синтезатор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Смычок контрабасовый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Сузафон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Тамбуршток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Тарелки маршевые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Треугольник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Тромбон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Трости для деревянных духовых инструментов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Труба-пикколо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Ударная установка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Фагот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Флейта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Флейта-пикколо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Флюгельгорн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Эуфониум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3. Военно-исторический музей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Пресс горячего тиснения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Реставрационный паровой карандаш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Утюжок реставрационный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Станок для шерфования кожи со сменными лезвиями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Муфельная печь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Реставрационный шпатель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Бормашина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Станок точильный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Швейная машина (производственная)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Перфоратор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Лазерный уровень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Ленточно-шлифовальный станок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Компрессор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 технический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Мобильные стеллажи из сеток на потолочных рельсах для хранения картин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квадратный 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Радиогид (мобильные микрофоны для экскурсий)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Специализированные музейные стационарные стеллажи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Мобильные музейные витрины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Стойки для ограждения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Выставочные двухсторонние стенды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Шинотрек двухметровый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Светильник светодиодный трековый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Специализированные музейные картотеки (металлические)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Металлическая конструкция для этикетажей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Тележка грузовая (Рохля)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Стремянка алюминиевая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Настольный светильник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Музейный пылесос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Мольберт деревянный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Ящик универсальный на колесах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Гигрометр психрометрический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Урны металлические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Термоклеевый пистолет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Струбцины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Ножницы по металлу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Стамески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Киянка резиновая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Рашпиль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Топор плотницкий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Рубанок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Молоток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Строительный уровень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Мебельный степлер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Рулетка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Присоска для стекла (витрины)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Конструкция Ролл ап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Переноска удлинитель 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(50-метровый)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Манекен шарнирный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февраля 2021 года № 104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ноября 2015 года № 679</w:t>
            </w:r>
          </w:p>
        </w:tc>
      </w:tr>
    </w:tbl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 № 10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Оборудование для Медиа-центра Министерства обороны Республики Казахстан, пресс-служб видов Вооруженных Сил Республики Казахстан, высших военных учебных заведений, гарнизонов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оборудования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Медиа-центр Министерства обороны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Пресс-служба вида войск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Пресс-служба гарнизона, ВВУЗ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эксплуатации, годы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Аудио сплиттер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Видеокамера цифровая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Графическая станция для обработки видеоматериалов 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дизайна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Диктофон (портативный)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Мобильная графическая станция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Объектив для фотоаппарата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Телеобъектив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Файловый сервер для хранения фото-видеоматериалов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Фотоаппарат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Широкоугольный объектив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Экшн-камера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Стедикам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Квадрокоптер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Ультрабук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Портативный носитель для фото- видеоматериалов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Мобильная телевизионная студия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Аппаратно-студийный комплекс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