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1b98" w14:textId="2351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Министра финансов Республики Казахстан от 1 февраля 2018 года № 102 "Об утверждении форм заявления физического лица о применении налоговых вычетов и справки о расчетах с физическим лицом"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февраля 2021 года № 120. Зарегистрирован в Министерстве юстиции Республики Казахстан 19 февраля 2021 года № 22241.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2025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102 "Об утверждении форм заявления физического лица о применении налоговых вычетов и справки о расчетах с физическим лицом" (зарегистрирован в Реестре государственной регистрации нормативных правовых актов Республики Казахстан под № 16364, опубликован 1 марта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