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a740" w14:textId="145a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26 декабря 2019 года № 48/2-VI "О бюджете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22 октября 2020 года № 57/6-VI. Зарегистрировано Департаментом юстиции Восточно-Казахстанской области 4 ноября 2020 года № 7770. Утратило силу - решением Шемонаихинского районного маслихата Восточно-Казахстанской области от 29 декабря 2020 года № 60/2-VI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29.12.2020 № 60/2-VI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№ 7648)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6489,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7 408 435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2 025 641 тысяча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9 588,3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134 230,2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5 238 975,5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7 900 350,4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194 162,5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199 976,5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5 814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- 9 848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9 848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- 673 889,2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673 889,2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537 756,8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2 932,8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141 946,4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2020 год в сумме 101 059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933"/>
        <w:gridCol w:w="601"/>
        <w:gridCol w:w="6898"/>
        <w:gridCol w:w="31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7408435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2025641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569736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134230,2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5238975,5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5234634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86"/>
        <w:gridCol w:w="1236"/>
        <w:gridCol w:w="1236"/>
        <w:gridCol w:w="5090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7900350,4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402705,6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оценки имущества в целях налогообложения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объектов государственных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3610003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3502639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районного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587067,9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416782,9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416782,9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593079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401095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 строительство),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717509,3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407115,3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337830,3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27691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114455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12926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1143489,3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19495,9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461706,4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648798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13489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194162,5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199976,5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160211,5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- 673889,2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673889,2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537756,8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2932,8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