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3d68" w14:textId="aa83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13 января 2020 года № 49/2-VI "О бюджетах города, поселков и сельских округов Шемонаихинского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 июля 2020 года № 54/2-VI. Зарегистрировано Департаментом юстиции Восточно-Казахстанской области 14 июля 2020 года № 7360. Утратило силу - решением Шемонаихинского районного маслихата Восточно-Казахстанской области от 12 января 2021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12.01.2021 № 61/2-VI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июня 2020 года № 53/2-VI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декабря 2019 года № 48/2-VI "О бюджете Шемонаихинского района на 2020-2022 годы" (зарегистрировано в реестре государственной регистрации нормативных правовых актов за № 7214) Шемонаихинский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13 января 2020 года № 49/2-VI "О бюджетах города, поселков и сельских округов Шемонаихинского района на 2020-2022 годы" (зарегистрировано в Реестре государственной регистрации правовых актов за № 6700, опубликовано в Эталонном контрольном банке нормативных правовых актов Республики Казахстан в электронном виде 31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Шемонаиха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527 565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140 324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387 241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706 620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-179 055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179 055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160 752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18 303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Первомайский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44 216 тысяч тенге, в том числе: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24 606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19 610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46 940, 2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- 2 724,2 тысячи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2 724,2 тысячи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2 724,2 тысячи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Усть-Таловка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290 400 тысяч тенге, в том числе: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25 978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264 235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296 190,4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- 5 790,4 тысяч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5 790,4 тысяч тенге, в том числе: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5 790,4 тысяч тенге.";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Верх-Убинского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27 842 тысячи тенге, в том числе: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7 277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20 565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27 864,7 тысячи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- 22,7 тысячи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22,7 тысячи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22,7 тысячи тенге.";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Волчанского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37 008 тысяч тенге, в том числе: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5 163 тысячи тенге;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2 186 тысяч тенге;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29 659 тысяч тенге;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37 008 тысяч тенге;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"14.Утвердить бюджет Выдрихинского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43 948 тысяч тенге, в том числе: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9 402 тысячи тенге;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34 546 тысяч тенге;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44 775,3 тысяч тенге;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- 827,3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827,3 тысяч тенге, в том числе: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827,3 тысяч тенге.";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Каменевского сельского округа Шемонаихинского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29 401 тысяча тенге, в том числе: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10 335 тысяч тенге;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249 тысяч тенге;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18 817 тысяч тенге;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29 401 тысяча тенге;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тенге, в том числе: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5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527565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765"/>
        <w:gridCol w:w="1612"/>
        <w:gridCol w:w="1613"/>
        <w:gridCol w:w="3743"/>
        <w:gridCol w:w="31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706620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46169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46684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311842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267577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179055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160752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46940,2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5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87212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5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6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6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</w:tbl>
    <w:bookmarkStart w:name="z16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Каменевского сельского округа Шемонаихинского района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