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3e90b" w14:textId="163e9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от 26 декабря 2019 года № 330 "О бюджете Уланского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27 апреля 2020 года № 375. Зарегистрировано Департаментом юстиции Восточно-Казахстанской области 28 апреля 2020 года № 7025. Утратило силу - решением Уланского районного маслихата Восточно-Казахстанской области от 28 декабря 2020 года № 417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Уланского районного маслихата Восточно-Казахстанской области от 28.12.2020 </w:t>
      </w:r>
      <w:r>
        <w:rPr>
          <w:rFonts w:ascii="Times New Roman"/>
          <w:b w:val="false"/>
          <w:i w:val="false"/>
          <w:color w:val="ff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22 апреля 2020 года 38/424-VI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2019 года № 35/389-VI "Об областном бюджете на 2020-2022 годы" (зарегистрировано в Реестре государственной регистрации нормативных правовых актов за номером 6993), Уланский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26 декабря 2019 года № 330 "О бюджете Уланского района на 2020-2022 годы" (зарегистрировано в Реестре государственной регистрации нормативных правовых актов за номером 6506, опубликовано 17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9113549,2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1263362,3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17285,0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30166,9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7802735,0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10776991,3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151814,0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190872,0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39058,0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- 1815256,1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1815256,1 тысяч тенге, в том числе: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1845814,1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39058,0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8500,0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установить специалистам в области социального обеспечения, образования, культуры и спорта, являющимся гражданскими служащими и работающим в сельской местности, за счет бюджетных средств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специалистов в области социального обеспечения, образования, культуры и спорта,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Тилеужан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Уланского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Уланского района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9113549,2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1263362,3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607271,0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557135,0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396033,3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396033,3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211365,0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211021,0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30166,9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16516,9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16516,9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7802735,0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7802735,0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7802735,0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2071551,2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1597298,8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3932224,0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за компенсацию потерь в связи с принятием законодательства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559"/>
        <w:gridCol w:w="1178"/>
        <w:gridCol w:w="1178"/>
        <w:gridCol w:w="5325"/>
        <w:gridCol w:w="31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10776991,3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459528,7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222306,0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192076,0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194483,7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168680,7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69867,5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98813,2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4706151,2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500828,0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500828,0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162706,0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338122,0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4083399,2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189189,0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189189,0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3892179,0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3706716,0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185463,0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основного, среднего и общего образования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675230,1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195638,6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184225,6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184225,6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435917,5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435917,5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55595,5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78329,0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2896050,2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2013494,5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1981494,3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1456337,0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инженерно-коммуникационной инфраструктуры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525157,3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792749,0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740512,0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740512,0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89806,7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89806,7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11506,7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412632,9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270909,0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270859,0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270859,0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67454,5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50454,5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10743,5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62048,4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44190,4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15919,4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 района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62366,7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26863,8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26863,8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26863,8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26863,8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886344,1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886344,1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886344,1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290451,1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595893,0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12757,3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12757,3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12757,3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12757,3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495079,3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495079,3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495079,3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249900,3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210709,0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-1815256,1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1815256,1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1845814,1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1845814,1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1845814,1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