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5fa5e" w14:textId="6b5f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Бельтерекского сельского округа Жарминского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30 декабря 2020 года № 53/539-VI. Зарегистрировано Департаментом юстиции Восточно-Казахстанской области 31 декабря 2020 года № 8283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8095)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Бельтерекского сельского округа Жарминского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26390,5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25139,5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26416,2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- 25,7 тысяч тенге;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25,7 тысяч тенге, в том числе: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000000"/>
          <w:sz w:val="28"/>
        </w:rPr>
        <w:t>№ 10/164-VII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Бельтерекского сельского округа Жарминского района на 2021 год объемы субвенций в сумме 11677,0 тысяч тенге.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с 1 января 2021 года решения Жарминского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Узбеханов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Восточно-Казахстанской области от 13.12.2021 </w:t>
      </w:r>
      <w:r>
        <w:rPr>
          <w:rFonts w:ascii="Times New Roman"/>
          <w:b w:val="false"/>
          <w:i w:val="false"/>
          <w:color w:val="ff0000"/>
          <w:sz w:val="28"/>
        </w:rPr>
        <w:t>№ 10/164-VII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25139,5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53/539-VI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Бельтерекского сельского округа Жарминского района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53/539-VI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Жарминского районного маслихата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Жарминского районного маслихата от 13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 42/350-VI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Бельтерекского сельского округа Жарминского района на 2020-2022 годы" (зарегистрировано в Реестре государственной регистрации нормативных правовых актов за № 6648, опубликовано в Эталонном контрольном банке нормативных правовых актов Республики Казахстан в электронном виде от 5 февраля 2020 года, в газете "Қалба тынысы" от 20 марта 2020 года);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Жарминского районного маслихата от 29 апреля 2020 года </w:t>
      </w:r>
      <w:r>
        <w:rPr>
          <w:rFonts w:ascii="Times New Roman"/>
          <w:b w:val="false"/>
          <w:i w:val="false"/>
          <w:color w:val="000000"/>
          <w:sz w:val="28"/>
        </w:rPr>
        <w:t>№ 45/389-VI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13 января 2020 года № 42/350-VI "О бюджете Бельтерекского сельского округа Жарминского района на 2020-2022 годы"" (зарегистрировано в Реестре государственной регистрации нормативных правовых актов за № 7110, опубликовано в Эталонном контрольном банке нормативных правовых актов Республики Казахстан в электронном виде от 27 мая 2020 года);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Жарминского районного маслихата от 24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47/420-VI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13 января 2020 года № 42/350-VI "О бюджете Бельтерекского сельского округа Жарминского района на 2020-2022 годы"" (зарегистрировано в Реестре государственной регистрации нормативных правовых актов за № 7257, опубликовано в Эталонном контрольном банке нормативных правовых актов Республики Казахстан в электронном виде от 7 июля 2020 года);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Решение Жарминского районного маслихата от 22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51/486-VI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13 января 2020 года № 42/350-VI "О бюджете Бельтерекского сельского округа Жарминского района на 2020-2022 годы"" (зарегистрировано в Реестре государственной регистрации нормативных правовых актов за № 7743, опубликовано в Эталонном контрольном банке нормативных правовых актов Республики Казахстан в электронном виде от 4 ноября 2020 года);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Решение Жарминского районного маслихата от 23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52/501-VI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Жарминского районного маслихата от 13 января 2020 года № 42/350-VI "О бюджете Бельтерекского сельского округа Жарминского района на 2020-2022 годы"" (зарегистрировано в Реестре государственной регистрации нормативных правовых актов за № 7885, опубликовано в Эталонном контрольном банке нормативных правовых актов Республики Казахстан в электронном виде от 14 декабря 2020 года).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