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a8d" w14:textId="976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21 декабря 2020 года № 373. Зарегистрировано Департаментом юстиции Туркестанской области 25 декабря 2020 года № 5971.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5946,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20 038 591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13 194 558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20 283 428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-284 489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36,7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2"/>
        <w:gridCol w:w="802"/>
        <w:gridCol w:w="1089"/>
        <w:gridCol w:w="1332"/>
        <w:gridCol w:w="2"/>
        <w:gridCol w:w="5315"/>
        <w:gridCol w:w="2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10 602 200 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