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c729" w14:textId="748c7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3 декабря 2020 года № 58-361/VI. Зарегистрировано Департаментом юстиции Туркестанской области 11 декабря 2020 года № 5942. Утратило силу решением Сайрамского районного маслихата Туркестанской области от 6 августа 2024 года № 19-139/VIII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Сайрамского районного маслихата Туркестанской области от 06.08.2024 № 19-139/VIII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> статьи 509 Кодекса Республики Казахстан от 25 декабря 2017 года "О налогах и других обязательных платежах в бюджет (Налоговый кодекс)"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> пункта 1 статьи 6 Закона Республики Казахстан от 23 января 2001 года "О местном государственном управлении и самоуправлении в Республике Казахстан",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в десять раз базовые ставки земельного налога,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503</w:t>
      </w:r>
      <w:r>
        <w:rPr>
          <w:rFonts w:ascii="Times New Roman"/>
          <w:b w:val="false"/>
          <w:i w:val="false"/>
          <w:color w:val="000000"/>
          <w:sz w:val="28"/>
        </w:rPr>
        <w:t> Кодекса Республики Казахстан "О налогах и других обязательных платежах в бюджет" (Налоговый кодекс) на не используемые в соответствии с земельным законодательством Республики Казахстан земли сельскохозяйственного назначения Сайрамского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22 апреля 2019 года № 39-249/VI "О повышении базовых ставок земельного налога и ставок единого земельного налога на не используемые земли сельскохозяйственного назначения" (зарегистрировано в реестре государственной регистрации нормативных правовых актов за № 5000, опубликовано в эталонном контрольном банке нормативных правовых актов Республики Казахстан в электронном виде 8 мая 2019 года).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Сайрамского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его официального опубликования обеспечить размещение данного решения на интернет-ресурсе Сайрамского районного маслихата.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Мұсаханұлы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