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f973" w14:textId="562f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пастбищеоборота на основании геоботанического обследования пастбищ по Кызылжарскому району Северо-Казахстанской области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3 июля 2020 года № 334. Зарегистрировано Департаментом юстиции Северо-Казахстанской области 7 июля 2020 года № 6441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пастбищеоборота на основании геоботанического обследования пастбищ по Кызылжарскому району Северо-Казахстанской области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Архангельскому сельскому округу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Асановскому сельскому округу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Березовскому сельскому округу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Бескольскому сельскому округу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Бугровскому сельскому округу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Вагулинскому сельскому округу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Виноградовскому сельскому округу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Куйбышевскому сельскому округу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Кызылжарскому сельскому округу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Лесному сельскому округу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Налобинскому сельскому округу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Новоникольскому сельскому округу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Петерфельдскому сельскому округу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Прибрежному сельскому округу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Рассветскому сельскому округу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Рощинскому сельскому округу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Светлопольскому сельскому округу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7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Соколовскому сельскому округу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334</w:t>
            </w:r>
          </w:p>
        </w:tc>
      </w:tr>
    </w:tbl>
    <w:bookmarkStart w:name="z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Якорьскому сельскому округу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