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62f973" w14:textId="562f97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схемы пастбищеоборота на основании геоботанического обследования пастбищ по Кызылжарскому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Кызылжарского района Северо-Казахстанской области от 3 июля 2020 года № 334. Зарегистрировано Департаментом юстиции Северо-Казахстанской области 7 июля 2020 года № 6441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31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3)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9 Закона Республики Казахстан от 20 февраля 2017 года "О пастбищах" акимат Кызылжарского района Северо-Казахстанской области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схемы пастбищеоборота на основании геоботанического обследования пастбищ по Кызылжарскому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курирующего заместителя акима Кызылжарского района.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Кызылжарского района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Северо-Казахстанской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Ж.Садвокасов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Архангельскому сельскому округу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495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Асановскому сельскому округу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Березовскому сельскому округу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22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Бескольскому сельскому округу</w:t>
      </w:r>
    </w:p>
    <w:bookmarkEnd w:id="13"/>
    <w:bookmarkStart w:name="z2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26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Бугровскому сельскому округу</w:t>
      </w:r>
    </w:p>
    <w:bookmarkEnd w:id="16"/>
    <w:bookmarkStart w:name="z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3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Вагулинскому сельскому округу</w:t>
      </w:r>
    </w:p>
    <w:bookmarkEnd w:id="19"/>
    <w:bookmarkStart w:name="z3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43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3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Виноградовскому сельскому округу</w:t>
      </w:r>
    </w:p>
    <w:bookmarkEnd w:id="22"/>
    <w:bookmarkStart w:name="z35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Куйбышевскому сельскому округу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482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42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Кызылжарскому сельскому округу</w:t>
      </w:r>
    </w:p>
    <w:bookmarkEnd w:id="28"/>
    <w:bookmarkStart w:name="z4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46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Лесному сельскому округу</w:t>
      </w:r>
    </w:p>
    <w:bookmarkEnd w:id="31"/>
    <w:bookmarkStart w:name="z4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50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Налобинскому сельскому округу</w:t>
      </w:r>
    </w:p>
    <w:bookmarkEnd w:id="34"/>
    <w:bookmarkStart w:name="z51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52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5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Новоникольскому сельскому округу</w:t>
      </w:r>
    </w:p>
    <w:bookmarkEnd w:id="37"/>
    <w:bookmarkStart w:name="z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629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58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Петерфельдскому сельскому округу</w:t>
      </w:r>
    </w:p>
    <w:bookmarkEnd w:id="40"/>
    <w:bookmarkStart w:name="z59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0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62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Прибрежному сельскому округу</w:t>
      </w:r>
    </w:p>
    <w:bookmarkEnd w:id="43"/>
    <w:bookmarkStart w:name="z6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7810500" cy="568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6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Рассветскому сельскому округу</w:t>
      </w:r>
    </w:p>
    <w:bookmarkEnd w:id="46"/>
    <w:bookmarkStart w:name="z6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590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7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Рощинскому сельскому округу</w:t>
      </w:r>
    </w:p>
    <w:bookmarkEnd w:id="49"/>
    <w:bookmarkStart w:name="z7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7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Светлопольскому сельскому округу</w:t>
      </w:r>
    </w:p>
    <w:bookmarkEnd w:id="52"/>
    <w:bookmarkStart w:name="z7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78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Соколовскому сельскому округу</w:t>
      </w:r>
    </w:p>
    <w:bookmarkEnd w:id="55"/>
    <w:bookmarkStart w:name="z7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Кызылжарского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3 июля 2020 года № 334</w:t>
            </w:r>
          </w:p>
        </w:tc>
      </w:tr>
    </w:tbl>
    <w:bookmarkStart w:name="z82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пастбищеоборотов на основании геоботанического обследования по Якорьскому сельскому округу</w:t>
      </w:r>
    </w:p>
    <w:bookmarkEnd w:id="58"/>
    <w:bookmarkStart w:name="z83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4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78105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