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8b40b" w14:textId="908b4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Аккайынского района Северо-Казахстанской области от 8 января 2020 года № 35-11 "Об утверждении бюджета Астраханского сельского округа Аккайынского района на 2020 -2022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Аккайынского района Северо-Казахстанской области от 1 июля 2020 года № 39-8. Зарегистрировано Департаментом юстиции Северо-Казахстанской области 2 июля 2020 года № 6430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маслихат Аккайынского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Аккайынского района Северо-Казахстанской области "Об утверждении бюджета Астраханского сельского округа Аккайынского района на 2020-2022 годы" от 8 января 2020 года № 35-11 (опубликовано 16 января 2020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5821)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Астраханского сельского округа Аккайынского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доходы- 35037,9 тысяч тенге: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- 2290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378,9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32369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35037,9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тысяч тенге: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9"/>
        <w:gridCol w:w="4201"/>
      </w:tblGrid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XXXIX сессии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Аккайынского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С.Семенюк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Аккайынского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С.Муканов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июля 2020 года № 39-8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2020 года № 35-11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Астраханского сельского округа Аккайынского района на 2020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7"/>
        <w:gridCol w:w="1354"/>
        <w:gridCol w:w="1354"/>
        <w:gridCol w:w="5995"/>
        <w:gridCol w:w="2600"/>
      </w:tblGrid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35037,9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378,9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378,9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378,9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35037,9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13125,9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13125,9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12243,9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