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5f95" w14:textId="4b95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35-10 "Об утверждении бюджета Аралагашского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апреля 2020 года № 38-2. Зарегистрировано Департаментом юстиции Северо-Казахстанской области 16 апреля 2020 года № 6222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Аралагашского сельского округа Аккайынского района на 2020-2022 годы" от 08 января 2020 года № 35-10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Аралагашского сельского округа Аккайынского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- 23166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- 9500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- 9500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XXXVIII сессии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