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7f225d" w14:textId="87f225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району Беимбета Майлина на 2020-2021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района Беимбета Майлина Костанайской области от 19 августа 2020 года № 408. Зарегистрировано Департаментом юстиции Костанайской области 24 августа 2020 года № 9402.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маслихат района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району Беимбета Майлина на 2020-2021 годы.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сессии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Ахметбеков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маслихата района Беимбета Майлина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Сапабеков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августа 2020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408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району Беимбета Майлина на 2020-2021 годы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района Беимбета Майлина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району Беимбета Майлина на 2020-2021 годы);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району Беимбета Майлина на 2020-2021 годы);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району Беимбета Майлина на 2020-2021 годы);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району Беимбета Майлина на 2020-2021 годы);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району Беимбета Майлина на 2020-2021 годы);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району Беимбета Майлина на 2020-2021 годы);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району Беимбета Майлина на 2020-2021 годы).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Беимбета Майлина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19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района Беимбета Майлина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1"/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прилагаемый к схеме (карте) расположения пастбищ на территории района Беимбета Майлина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№ 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(наименование) землепользователей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Абдуллин Корганбек Окасович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Абденов Данияр Ашимович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Авдрахманов Амангельды Серпаевич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Агибаев Самат Маратович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Айтуған Алмат Қобландыұлы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Алиева Галия Советкалиевна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Альмамбетов Жакслык Исанович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Андрейковец Николай Борисович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Антоний Александр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Серик Каиржанович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Бабарыко Юрий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Балмухамбетов Казбек Бахитжанович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Байкасов Естай Нургалиевич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Байнакатов Агыбай Магзумханович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Бекбасов Асхат Мейрбекович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Бейбитов Қайрат Хамитбекович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 Ахметвали Амантаевич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Берзинш Гунар Арвидович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Богодух Валерий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Брык Виталий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Бурбаев Сапарбек Акпарович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Буханов Кадыржан Кинжебекович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Бушкин Петр Степанович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Бушкина Татьяна Михайловна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Витвицкий Олег Витальевич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Горбань Николай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Гуменюк Александр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Гуренко Анатолий СемҰнович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Гуторов Николай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Демченко Николай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Деревянкин Юрий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Джафаров Эльхан Исмаил 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Джакушев Марат Кабидуллович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Досмухамбетов Талгат Селханович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Муслим Галиханович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Жабакова Мария Собетовна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Жампеисов Адылхан Чингисханович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Жампеисов Ринат Адылханович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Жампиисов Алимкан Чингисканович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Серикбай Жумагулович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Захаров Василий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Ибрашев Мырзахан Бакуатович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Ибрашева Лариса Васильевна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Имангазин Максут Ниязович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Узбек 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Едиге Ибрагимович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Джаваншир Ясын-оглы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Кабацкий Юрий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Кабылтаев Мурат Дамдинович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Кадамбаев Серикбай Данекенович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Кайранбаев Талгат Едилович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Дамеля Копиевна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Киятов Калибек Каиркишович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Кузембаев Кайрат Бекпергенович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Кулиева Тамара Владимировна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Кулиев Николай Баширович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Культмухамбетов Батырхан Борамбаевич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Құмар Қайрат Құмарұлы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Максут Серикбаевич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Кожбанов Берикбай Файзоллович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Колбик Татьяна Николаевна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Копжасаров Марат Борисович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Кравчук Иван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Лаврик Татьяна Викторовна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Лакисов Виктор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Лакисов Олег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Макишев Ермек Аманбаевич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Мояк Владимир Андреевич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Мурзагулов Салимхан Салимжанович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Муттакова Гульзада Бинагабдулловна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Никитин Владимир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Нурахметов Сабит Габдулович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Нурмухамбетов Жаксалык Ерназарович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Папертный Алексей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Пащенко Вадим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Пискорская Валентина Николаевна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Позднякова Елена Викторовна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Проданец Сергей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 Сарсенбай Избасарович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Регель Валерий Герасимович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Руссу Александр Сергеевич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Сагындыкова Кулямза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Саламатова Светлана Анатольевна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Саламатова Валентина Ивановна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Сарсенова Зура Сапаровна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Саханчук Раиса Андреевна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Саханчук Виктор Степанович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Ерсен Сагинтаевич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Скендиров Рамазан Аяпбергенович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Соболев Евгений Павлович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Сосновская Валентина Владимировна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Тажбаев Хаджимурат Ирмухамбетович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Токмагамбетов Еркан Сейткалимович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Токсанов Курмангазы Умурзакович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Трифонов Валентин Эдуардович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Тугельбаев Сагынтай Шайзодаевич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Тюлюбаев Жумагазы Умурзакович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Тюлюбаев Жумагазы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 Айгали Аккалишевич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Утеулин Бакберген Касымович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Утеулина Шарапат Сарсенбаевна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Хабиева Дания Бахиткереевна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 Жумабай Жуманазарович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Рамазан Сандибекович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Габижан Сандибекович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Шангин Денис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Шахолай Николай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Шевченко Валерий Никитович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Шукалов Андрей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Шупов Мурат Утимратович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Щербинин Николай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Юрченко Николай Юрьевич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Акционерное общество "Социально - предпринимательская корпорация "Тобол"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Акционерное общество "СЕВЕР ПТИЦА"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"Автобусная Компания "Тобол"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"Аграрная фирма "Колос -II"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"АГРО-1010"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"Агротехнологическая Компания"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"Адлет - 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"Азия Алтын-2000"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"Айсултан-2016"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"Аксай Агро"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"АКТАС"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"АМИНА-2012"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АНАРА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"ATC Irrigation"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"Аят 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"Баталинское"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"Белинское"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"Викторовское"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"Дубль"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"Жамбаскол"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"Жаса 12"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"им. Майлина"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"КИА - KZ"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"Крымское"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"МЕЧТА-98"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"МСС"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"Солнышко - 2005"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"Сулу"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"Тимофеевка-Агро"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"Тогызбай-Агро"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"Халвай - II"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"Шептыкуль-Агро"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"Шкуратов"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"S AGRO KZ"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Беимбета Майлина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765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2020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– очередность использования загонов в году.</w:t>
      </w:r>
    </w:p>
    <w:bookmarkEnd w:id="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Беимбета Майлина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7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7"/>
    <w:bookmarkStart w:name="z2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1027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7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Площади сезонных пастбищ по району Беимбета Майлина составляет – 338825 гектаров, в том числе на землях сельскохозяйственного назначения – 210918 гектаров, на землях населенных пунктов – 59350 гектаров, на землях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4816 гектаров, на землях водного фонда – 151 гектаров, на землях запаса – 63590 гектаров.</w:t>
      </w:r>
    </w:p>
    <w:bookmarkEnd w:id="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Беимбета Майлина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1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(озҰрам, рекам, прудам, копаням, оросительным или обводнительным каналам, трубчатым или шахтным колодцам) составленная согласно норме потребления воды</w:t>
      </w:r>
    </w:p>
    <w:bookmarkEnd w:id="20"/>
    <w:bookmarkStart w:name="z3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Методикой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разработке удельных норм водопотребления и водоотведения,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Премьера-Министра Республики Казахстан – Министра сельского хозяйства Республики Казахстан от 30 декабря 2016 года № 545 (зарегистрирован в Реестре государственной регистрации нормативных правовых актов за № 14827).</w:t>
      </w:r>
    </w:p>
    <w:bookmarkEnd w:id="21"/>
    <w:bookmarkStart w:name="z3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 обводнительных каналов не имеется.</w:t>
      </w:r>
    </w:p>
    <w:bookmarkEnd w:id="22"/>
    <w:bookmarkStart w:name="z3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772400" cy="685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5130800" cy="638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5"/>
    <w:bookmarkStart w:name="z4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3279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Беимбета Майлина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49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7"/>
    <w:bookmarkStart w:name="z5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Беимбета Майлина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2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сельском округе</w:t>
      </w:r>
    </w:p>
    <w:bookmarkEnd w:id="39"/>
    <w:bookmarkStart w:name="z5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Беимбета Майлина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5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округа, поселка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2020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2021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Асенкритовский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Әйет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Набережный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Новоильиновский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Тобол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