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ff82" w14:textId="77cf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на территории сел, сельских округов Каракиянского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27 ноября 2020 года № 45/452. Зарегистрировано Департаментом юстиции Мангистауской области 9 декабря 2020 года № 4363. Утратило силу решением Каракиянского районного маслихата Мангистауской области от 6 октября 2023 года № 6/44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Каракиянского районного маслихата Мангистауской области от 06.10.2023 </w:t>
      </w:r>
      <w:r>
        <w:rPr>
          <w:rFonts w:ascii="Times New Roman"/>
          <w:b w:val="false"/>
          <w:i w:val="false"/>
          <w:color w:val="ff0000"/>
          <w:sz w:val="28"/>
        </w:rPr>
        <w:t>№ 6/44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решения Каракиянского районного маслихата Мангистауской области от 12.11.2021 </w:t>
      </w:r>
      <w:r>
        <w:rPr>
          <w:rFonts w:ascii="Times New Roman"/>
          <w:b w:val="false"/>
          <w:i w:val="false"/>
          <w:color w:val="000000"/>
          <w:sz w:val="28"/>
        </w:rPr>
        <w:t>№ 9/78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сообщества", а также на основании информационного письма республиканского государственного учреждения "Департамент юстиции Мангистауской области Министерства юстиции Республики Казахстан" от 21 сентября 2020 года № 05-10-1580,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Каракиянского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Каракиянского районного маслихата от 24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18/196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в Каракиянском районе" (зарегистрировано в Реестре государственной регистрации нормативных правовых актов за № 2437, опубликовано в газете "Қарақия" от 5 июня 2014 года).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Каракиянского районного маслихата по законности, депутатским полномочиям и социальным вопросам (Б.Куандык).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Каракиянского районного маслихата" (руководитель аппарата Р.Ибраева) обеспечить государственную регистрацию настоящего решения в органах юстиции.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Б.Дусипов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2020 года № 45/452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 сел, сельских округов Каракиянского района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Каракиянского районного маслихата Мангистауской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9/78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на территории сел, сельских округов Каракиянского района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сельского округа, микрорайона, улицы, многоквартирного жилого дома.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Раздельные сходы местного сообщества жителей села, микрорайона, улицы, многоквартирного жилого дома (далее – раздельный сход) на территории сел, сельских округов Каракиянского района созываются и проводятся с целью избрания представителей для участия в сходе местного сообщества.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села, сельского округа подразделяется на участки (села, микрорайоны, улицы, многоквартирные жилые дома).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села, сельского округа.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села,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Проведение раздельного схода местного сообщества в пределах села, микрорайона, улицы, многоквартирного жилого дома организуется акимом села, сельского округа.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дома, имеющих право в нем участвовать.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состоявщимся при участии не менее десяти процентов жителей (членов местного сообщества), проживающих в данном селе, микрорайоне, улице, многоквартирном доме и имеющих право в нем участвовать.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Раздельный сход местного сообщества открывается акимом села, сельского округа или уполномоченным им лицом.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раздельного схода местного сообщества является аким села, сельского округа или уполномоченное им лицо.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 раздельном сходе местного сообщества ведется протокол, который подписывается председателем и секретарем и передается в аппарат акима села, сельского округа. 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