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f5d6b7" w14:textId="3f5d6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Жанаозенского городского маслихата от 28 февраля 2013 года № 13/120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Жанаозенского городского маслихата Мангистауской области от 18 марта 2020 года № 41/479. Зарегистрировано Департаментом юстиции Мангистауской области 31 марта 2020 года № 4162. Утратило силу решением Жанаозенского городского маслихата Мангистауской области от 16 апреля 2021 года № 3/28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Жанаозенского городского маслихата Мангистауской области от 16.04.2021 </w:t>
      </w:r>
      <w:r>
        <w:rPr>
          <w:rFonts w:ascii="Times New Roman"/>
          <w:b w:val="false"/>
          <w:i w:val="false"/>
          <w:color w:val="ff0000"/>
          <w:sz w:val="28"/>
        </w:rPr>
        <w:t>№ 3/28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8 июля 2005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государственном регулировании развития агропромышленного комплекса и сельских территорий</w:t>
      </w:r>
      <w:r>
        <w:rPr>
          <w:rFonts w:ascii="Times New Roman"/>
          <w:b w:val="false"/>
          <w:i w:val="false"/>
          <w:color w:val="000000"/>
          <w:sz w:val="28"/>
        </w:rPr>
        <w:t>", Жанаозенский городской маслихат РЕШИЛ: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Жанаозенского городского маслихата от 28 февраля 2013 года </w:t>
      </w:r>
      <w:r>
        <w:rPr>
          <w:rFonts w:ascii="Times New Roman"/>
          <w:b w:val="false"/>
          <w:i w:val="false"/>
          <w:color w:val="000000"/>
          <w:sz w:val="28"/>
        </w:rPr>
        <w:t>№ 13/120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предоставлении социальной помощи на приобретение топлива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 (зарегистрировано в Реестре государственной регистрации нормативных правовых актов за № 2236, опубликовано 17 апреля 2013 года в газете "Жаңаөзен")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 предоставлении социальной помощи на приобретение топлива и оплату коммунальных услуг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пунктах";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следующего содержания: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Предоставить единовременную социальную помощь на приобретение топлива и оплату коммунальных услуг за счет бюджетных средств специалистам государственных организаций здравоохранения, социального обеспечения, образования, культуры, спорта и ветеринарии, проживающим и работающим в сельских населенных пунктах в размере 12100 (двенадцать тысяч сто) тенге.".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Жанаозенского городского маслихата по вопросам образования, здравоохранения, культуры, спорта, экологии, общественной безопасности и социальной защиты (председатель комиссии М. Сарыев).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Жанаозенского городского маслихата" (руководитель аппарата А. Ермуханов) обеспечить государственную регистрацию настоящего решения в органах юстиции, его официальное опубликование в средствах массовой информации.</w:t>
      </w:r>
    </w:p>
    <w:bookmarkEnd w:id="5"/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Мусаев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Жанаозенского городского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Мыңбай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