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48cb" w14:textId="8734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 и медицинских изделий, отдельным категориям граждан Республики Казахстан, постоянно проживающих на территории Мангистауской области,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августа 2020 года № 37/446. Зарегистрировано Департаментом юстиции Мангистауской области 8 сентября 2020 года № 4278.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Мангистауского областного маслихата от 16.02.2026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25/295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7 июля 2020 года "</w:t>
      </w:r>
      <w:r>
        <w:rPr>
          <w:rFonts w:ascii="Times New Roman"/>
          <w:b w:val="false"/>
          <w:i w:val="false"/>
          <w:color w:val="000000"/>
          <w:sz w:val="28"/>
        </w:rPr>
        <w:t>О здоровье народа и системе здравоохранения</w:t>
      </w:r>
      <w:r>
        <w:rPr>
          <w:rFonts w:ascii="Times New Roman"/>
          <w:b w:val="false"/>
          <w:i w:val="false"/>
          <w:color w:val="000000"/>
          <w:sz w:val="28"/>
        </w:rPr>
        <w:t>",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Мангистауский областной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 и медицинские изделия, отдельным категориям граждан Республики Казахстан, постоянно проживающих на территории Мангистауской области, при амбулаторном лечении бесплатно, согласно приложению 1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Мангистауского областного маслихата от 16.02.2026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25/295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Мангистауского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37/446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Республики Казахстан, зарегистрированным в Мангистауской области при амбулаторном лечении бесплатно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Мангистауского областного маслихата от 16.02.2026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25/295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Анакинра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заболевания соединительных тканей, неврологические заболевания, болезнь Девика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на основе сульфотиазола серебра, крем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5%, крем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5%, 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 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ингаляций/аэрозоль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раствор для приема внутрь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почечная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с 3 в 4 стадию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Кетоаналоги аминокислот, таблетки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Олапариб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Полатузумаб ведотин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 дерукстекан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Гомоцистинурия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Бетаин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Пульмозим* (при наличии доказанной непереносимости дженериков Дорназа альфа)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Элексакафтор/Тезакафтор/Ивакафтор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Равулизумаб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Азатиоприн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в возрасте до 2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ангионевротический отек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Ланаделумаб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1С-эстеразы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Гиперинсулинизм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Ромиплостим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астма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Взрослые,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дистрофия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Гипофосфатемический рахит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Буросумаб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Ахондраплазия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Восоритид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Селуметиниб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Онкогематологические и гематологические заболевания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Мидостаурин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Гилтеритиниб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Микофенолат мофетил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 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 с вакуумным контролем (для санации мокроты)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ленты для трахеостомы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Cалфетки для подкладывания под трахеостомическую трубку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клапаны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Жанне одноразовые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Гастростомическая трубка (для питания ребенка) F-16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Заглушки на трахеостому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лечебное 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мука без глютена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кондитерские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Безглютеновые макаронные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Белково-энергетическая недостаточность 3 степени. Носители гастростомы/трахеостомы с псевдобульбарным синдромом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лечебное питание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2020 года № 37/446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Мангистауского областного маслихата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Мангистауского областного маслихата от 30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18/276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лекарственных средств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 2489, опубликовано 11 сентября 2014 года в информационно-правовой системе "Әділет").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Мангистауского областного маслихата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22/358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решение областного маслихата от 30 июля 2014 года № 18/276 "О дополнительном бесплатном предоставлении лекарственных средств отдельным категориям граждан при амбулаторном лечении" (зарегистрировано в Реестре государственной регистрации нормативных правовых актов за № 2656, опубликовано в газете "Огни Мангистау" от 11 апреля 2015 года).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Мангистауского областного маслихата от 14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30 июля 2014 года № 18/276 "О дополнительном бесплатном предоставлении лекарственных средств отдельным категориям граждан при амбулаторном лечении" (зарегистрировано в Реестре государственной регистрации нормативных правовых актов за № 3167, опубликовано 7 ноября 2016 года в информационно-правовой системе "Әділет").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Мангистауского областного маслихата от 10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32/388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Мангистауского областного маслихата от 30 июля 2014 года № 18/276 "О дополнительном бесплатном предоставлении лекарственных средств отдельным категориям граждан при амбулаторном лечении" (зарегистрировано в Реестре государственной регистрации нормативных правовых актов за № 4056, опубликовано 19 декабря 2019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