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a3630" w14:textId="51a36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сельского округа Байтерек на 2021-2023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Шиелийского районного маслихата Кызылординской области от 29 декабря 2020 года № 65/7. Зарегистрировано Департаментом юстиции Кызылординской области 6 января 2021 года № 8082.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Кодекса Республики Казахстан от 4 декабря 2008 года "Бюджетный кодекс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Шиелийский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Байтерек на 2021-2023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2021 год в следующих объемах: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101 236 тысяч тенге, в том числе: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7 116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94 120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104 517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-3 281 тысяч тенге;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3 281 тысяч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4"/>
    <w:bookmarkStart w:name="z4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5"/>
    <w:bookmarkStart w:name="z4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3 281 тысяч тенге.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1 - в редакции решения Шиелийского районного маслихата Кызылординской области от 15.12.2021 </w:t>
      </w:r>
      <w:r>
        <w:rPr>
          <w:rFonts w:ascii="Times New Roman"/>
          <w:b w:val="false"/>
          <w:i w:val="false"/>
          <w:color w:val="000000"/>
          <w:sz w:val="28"/>
        </w:rPr>
        <w:t>№ 16/2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 на 2021 год объемы субвенций, передаваемых из районного бюджета в бюджет сельского округа Байтерек в сумме 37 130 тысяч тенге.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2021 года и подлежит официальному опубликованию.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Шиелийского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Көпенов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Временно исполняющий обязанности секретаря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П. Маханбет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 № 65/7</w:t>
            </w:r>
          </w:p>
        </w:tc>
      </w:tr>
    </w:tbl>
    <w:bookmarkStart w:name="z46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Байтерек на 2021 год</w:t>
      </w:r>
    </w:p>
    <w:bookmarkEnd w:id="19"/>
    <w:bookmarkStart w:name="z4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Шиелийского районного маслихата Кызылординской области от 15.12.2021 </w:t>
      </w:r>
      <w:r>
        <w:rPr>
          <w:rFonts w:ascii="Times New Roman"/>
          <w:b w:val="false"/>
          <w:i w:val="false"/>
          <w:color w:val="ff0000"/>
          <w:sz w:val="28"/>
        </w:rPr>
        <w:t>№ 16/2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Администраторы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программы (подпрограммы)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29 976,9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29 976,9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29 976,9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29 976,9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- 3 281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Шиелийcкого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 № 65/7</w:t>
            </w:r>
          </w:p>
        </w:tc>
      </w:tr>
    </w:tbl>
    <w:bookmarkStart w:name="z3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Байтерек на 2022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43 030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Шиелийcкого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 № 65/7</w:t>
            </w:r>
          </w:p>
        </w:tc>
      </w:tr>
    </w:tbl>
    <w:bookmarkStart w:name="z36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Байтерек на 2023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