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01d90" w14:textId="da01d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Шиелийского районного маслихата от 27 декабря 2019 года № 49/18 "О бюджете сельского округа Каргалы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4 декабря 2020 года № 63/16. Зарегистрировано Департаментом юстиции Кызылординской области 7 декабря 2020 года № 7862.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49/18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Каргалы на 2020-2022 годы" (зарегистрировано в Реестре государственной регистрации нормативных правовых актов за номером 7114, опубликовано в эталонном контрольном банке нормативных правовых актов Республики Казахстан от 10 января 2020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Салқынбаев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Шиелийского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2020 года № 63/16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49/18</w:t>
            </w:r>
          </w:p>
        </w:tc>
      </w:tr>
    </w:tbl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Каргалы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подаходный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