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89c6" w14:textId="52989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284 "Об утверждении бюджета Булакского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декабря 2020 года № 396. Зарегистрировано Департаментом юстиции Актюбинской области 28 декабря 2020 года № 7851.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284 "Об утверждении бюджета Булакского сельского округа на 2020-2022 годы" (зарегистрированное в Реестре государственной регистрации нормативных правовых актов № 6668,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"52 821,0" заменить цифрами "54 544,0";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"51 257,0" заменить цифрами "52 980,0";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"52 821,0" заменить цифрами "54 544,0".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Кобдинского районного маслихата от 24 декабря 2020 года № 396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