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f786" w14:textId="f39f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284 "Об утверждении бюджета 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14 октября 2020 года № 381. Зарегистрировано Департаментом юстиции Актюбинской области 19 октября 2020 года № 7550.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284 "Об утверждении бюджета Булакского сельского округа на 2020-2022 годы" (зарегистрированное в Реестре государственной регистрации нормативных правовых актов № 6668,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"51 721,0" заменить цифрами "52 821,0";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"50 157,0" заменить цифрами "51 257,0";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"51 721,0" заменить цифрами "52 821,0";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14 октября 2020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